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right="0" w:hanging="0"/>
        <w:jc w:val="center"/>
        <w:rPr/>
      </w:pPr>
      <w:bookmarkStart w:id="0" w:name="af5b5167-7099-47ec-9866-9052e784200d"/>
      <w:bookmarkEnd w:id="0"/>
      <w:r>
        <w:rPr>
          <w:rFonts w:ascii="Times New Roman" w:hAnsi="Times New Roman"/>
          <w:b/>
          <w:i w:val="false"/>
          <w:color w:val="000000"/>
          <w:sz w:val="28"/>
        </w:rPr>
        <w:t xml:space="preserve">Департамент образования Еврейской автономной области </w:t>
      </w:r>
    </w:p>
    <w:p>
      <w:pPr>
        <w:pStyle w:val="Normal"/>
        <w:spacing w:lineRule="exact" w:line="408" w:before="0" w:after="0"/>
        <w:ind w:left="120" w:right="0" w:hanging="0"/>
        <w:jc w:val="center"/>
        <w:rPr/>
      </w:pPr>
      <w:bookmarkStart w:id="1" w:name="dc3cea46-96ed-491e-818a-be2785bad2e9"/>
      <w:bookmarkEnd w:id="1"/>
      <w:r>
        <w:rPr>
          <w:rFonts w:ascii="Times New Roman" w:hAnsi="Times New Roman"/>
          <w:b/>
          <w:i w:val="false"/>
          <w:color w:val="000000"/>
          <w:sz w:val="28"/>
        </w:rPr>
        <w:t>Муниципальное образование "г. Биробиджан"</w:t>
      </w:r>
    </w:p>
    <w:p>
      <w:pPr>
        <w:pStyle w:val="Normal"/>
        <w:spacing w:lineRule="exact" w:line="408" w:before="0" w:after="0"/>
        <w:ind w:left="120" w:right="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"ООШ №4"</w:t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p>
      <w:pPr>
        <w:pStyle w:val="Normal"/>
        <w:spacing w:lineRule="auto" w:line="276" w:before="0" w:after="0"/>
        <w:ind w:left="120" w:right="0" w:hanging="0"/>
        <w:rPr/>
      </w:pPr>
      <w:r>
        <w:rPr/>
      </w:r>
    </w:p>
    <w:tbl>
      <w:tblPr>
        <w:tblW w:w="9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2445"/>
        <w:gridCol w:w="3792"/>
      </w:tblGrid>
      <w:tr>
        <w:trPr/>
        <w:tc>
          <w:tcPr>
            <w:tcW w:w="3111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lang w:val="ru-RU"/>
              </w:rPr>
            </w:r>
          </w:p>
        </w:tc>
        <w:tc>
          <w:tcPr>
            <w:tcW w:w="2445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lang w:val="ru-RU"/>
              </w:rPr>
            </w:r>
          </w:p>
        </w:tc>
        <w:tc>
          <w:tcPr>
            <w:tcW w:w="3792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lineRule="auto" w:line="276"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360" w:before="0" w:after="0"/>
              <w:jc w:val="center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276" w:before="0" w:after="120"/>
              <w:rPr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ru-RU"/>
              </w:rPr>
              <w:t>приказом от 01.06.2026 № 79/1</w:t>
            </w:r>
          </w:p>
          <w:p>
            <w:pPr>
              <w:pStyle w:val="Normal"/>
              <w:widowControl w:val="false"/>
              <w:tabs>
                <w:tab w:val="clear" w:pos="720"/>
              </w:tabs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lang w:val="ru-RU"/>
              </w:rPr>
            </w:r>
          </w:p>
        </w:tc>
      </w:tr>
    </w:tbl>
    <w:p>
      <w:pPr>
        <w:pStyle w:val="Normal"/>
        <w:widowControl w:val="false"/>
        <w:spacing w:before="0" w:after="0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>
          <w:rFonts w:ascii="Times New Roman" w:hAnsi="Times New Roman"/>
          <w:b/>
          <w:b/>
          <w:i w:val="false"/>
          <w:i w:val="false"/>
          <w:color w:val="000000"/>
          <w:sz w:val="28"/>
        </w:rPr>
      </w:pPr>
      <w:r>
        <w:rPr>
          <w:rFonts w:ascii="Times New Roman" w:hAnsi="Times New Roman"/>
          <w:b/>
          <w:i w:val="false"/>
          <w:color w:val="000000"/>
          <w:sz w:val="28"/>
        </w:rPr>
      </w:r>
    </w:p>
    <w:p>
      <w:pPr>
        <w:pStyle w:val="Normal"/>
        <w:spacing w:lineRule="exact" w:line="408" w:before="0" w:after="0"/>
        <w:ind w:left="120" w:hanging="0"/>
        <w:jc w:val="center"/>
        <w:rPr>
          <w:rFonts w:ascii="Times New Roman" w:hAnsi="Times New Roman"/>
          <w:b/>
          <w:b/>
          <w:i w:val="false"/>
          <w:i w:val="false"/>
          <w:color w:val="000000"/>
          <w:sz w:val="28"/>
        </w:rPr>
      </w:pPr>
      <w:r>
        <w:rPr>
          <w:rFonts w:ascii="Times New Roman" w:hAnsi="Times New Roman"/>
          <w:b/>
          <w:i w:val="false"/>
          <w:color w:val="000000"/>
          <w:sz w:val="28"/>
        </w:rPr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10597751)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center"/>
        <w:rPr>
          <w:rFonts w:ascii="Times New Roman" w:hAnsi="Times New Roman"/>
          <w:b/>
          <w:b/>
          <w:bCs/>
          <w:sz w:val="28"/>
          <w:szCs w:val="28"/>
          <w:lang w:val="ru-RU"/>
        </w:rPr>
      </w:pPr>
      <w:bookmarkStart w:id="2" w:name="block-873573661"/>
      <w:bookmarkEnd w:id="2"/>
      <w:r>
        <w:rPr>
          <w:rFonts w:ascii="Times New Roman" w:hAnsi="Times New Roman"/>
          <w:b/>
          <w:bCs/>
          <w:sz w:val="28"/>
          <w:szCs w:val="28"/>
          <w:lang w:val="ru-RU"/>
        </w:rPr>
        <w:t>г. Биробиджан 2026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«РУССКИЙ ЯЗЫК»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ЦЕЛИ ИЗУЧЕНИЯ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направлено на достижение следующих целей: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>
      <w:pPr>
        <w:pStyle w:val="Normal"/>
        <w:numPr>
          <w:ilvl w:val="0"/>
          <w:numId w:val="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позволит педагогическому работнику:</w:t>
      </w:r>
    </w:p>
    <w:p>
      <w:pPr>
        <w:pStyle w:val="Normal"/>
        <w:numPr>
          <w:ilvl w:val="0"/>
          <w:numId w:val="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>
      <w:pPr>
        <w:pStyle w:val="Normal"/>
        <w:numPr>
          <w:ilvl w:val="0"/>
          <w:numId w:val="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>
      <w:pPr>
        <w:pStyle w:val="Normal"/>
        <w:numPr>
          <w:ilvl w:val="0"/>
          <w:numId w:val="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разработать календарно-тематическое планирование с учётом особенностей конкретного класса.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</w:t>
      </w:r>
      <w:r>
        <w:rPr>
          <w:rFonts w:ascii="Times New Roman" w:hAnsi="Times New Roman"/>
          <w:b/>
          <w:i w:val="false"/>
          <w:color w:val="333333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 В УЧЕБНОМ ПЛАНЕ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>
        <w:rPr>
          <w:rFonts w:ascii="Times New Roman" w:hAnsi="Times New Roman"/>
          <w:b w:val="false"/>
          <w:i w:val="false"/>
          <w:color w:val="000000"/>
          <w:sz w:val="28"/>
        </w:rPr>
        <w:t>675</w:t>
      </w:r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(5 часов в неделю в каждом классе): в 1 классе – </w:t>
      </w:r>
      <w:bookmarkStart w:id="4" w:name="cd8a3143-f5bd-4e29-8dee-480b79605a52"/>
      <w:r>
        <w:rPr>
          <w:rFonts w:ascii="Times New Roman" w:hAnsi="Times New Roman"/>
          <w:b w:val="false"/>
          <w:i w:val="false"/>
          <w:color w:val="000000"/>
          <w:sz w:val="28"/>
        </w:rPr>
        <w:t>165</w:t>
      </w:r>
      <w:bookmarkEnd w:id="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часов, во 2–4 классах – по 170 часов.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рекомендованных для </w:t>
      </w:r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изучения русского языка, в 1 классе может быть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  <w:bookmarkStart w:id="5" w:name="block-87357374"/>
      <w:bookmarkStart w:id="6" w:name="block-873573741"/>
      <w:bookmarkEnd w:id="5"/>
      <w:bookmarkEnd w:id="6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ОДЕРЖАНИЕ УЧЕБНОГО ПРЕДМЕТА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Обучение грамоте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 при его прослушивании и при самостоятельном чтении вслух.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Слово и предложение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  <w:r>
        <w:fldChar w:fldCharType="begin"/>
      </w:r>
      <w:r>
        <w:rPr>
          <w:sz w:val="24"/>
          <w:i w:val="false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separate"/>
      </w:r>
      <w:bookmarkStart w:id="7" w:name="_ftnref1"/>
      <w:r>
        <w:rPr>
          <w:rFonts w:ascii="Times New Roman" w:hAnsi="Times New Roman"/>
          <w:b/>
          <w:i w:val="false"/>
          <w:color w:val="0093FF"/>
          <w:sz w:val="24"/>
        </w:rPr>
        <w:t>[1]</w: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end"/>
      </w:r>
      <w:bookmarkEnd w:id="7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Чтение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Письмо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  <w:r>
        <w:fldChar w:fldCharType="begin"/>
      </w:r>
      <w:r>
        <w:rPr>
          <w:sz w:val="24"/>
          <w:i w:val="false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separate"/>
      </w:r>
      <w:bookmarkStart w:id="8" w:name="_ftnref11"/>
      <w:r>
        <w:rPr>
          <w:rFonts w:ascii="Times New Roman" w:hAnsi="Times New Roman"/>
          <w:b/>
          <w:i w:val="false"/>
          <w:color w:val="0093FF"/>
          <w:sz w:val="24"/>
        </w:rPr>
        <w:t>[2]</w: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end"/>
      </w:r>
      <w:bookmarkEnd w:id="8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СИСТЕМАТИЧЕСКИЙ КУРС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общения. Цели и ситуации общения.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Фонетика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Графика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>
        <w:rPr>
          <w:rFonts w:ascii="Times New Roman" w:hAnsi="Times New Roman"/>
          <w:b w:val="false"/>
          <w:i/>
          <w:color w:val="000000"/>
          <w:sz w:val="28"/>
        </w:rPr>
        <w:t>стол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 w:val="false"/>
          <w:i/>
          <w:color w:val="000000"/>
          <w:sz w:val="28"/>
        </w:rPr>
        <w:t>конь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r>
        <w:fldChar w:fldCharType="begin"/>
      </w:r>
      <w:r>
        <w:rPr>
          <w:sz w:val="24"/>
          <w:i w:val="false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separate"/>
      </w:r>
      <w:bookmarkStart w:id="9" w:name="_ftnref12"/>
      <w:r>
        <w:rPr>
          <w:rFonts w:ascii="Times New Roman" w:hAnsi="Times New Roman"/>
          <w:b/>
          <w:i w:val="false"/>
          <w:color w:val="0093FF"/>
          <w:sz w:val="24"/>
        </w:rPr>
        <w:t>[3]</w: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end"/>
      </w:r>
      <w:bookmarkEnd w:id="9"/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единица языка (ознакомление).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 слов, значение которых требует уточнения.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 (ознакомление).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слов в предложении;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перенос слов (без учёта морфемного членения слова);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списывания текста.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небольших рассказов на основе наблюдений.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</w:p>
    <w:p>
      <w:pPr>
        <w:pStyle w:val="Normal"/>
        <w:spacing w:lineRule="exact" w:line="257" w:before="0" w:after="0"/>
        <w:ind w:firstLine="60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(ПРОПЕДЕВТИЧЕСКИЙ УРОВЕНЬ)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 соответствии звукового и буквенного состава слова;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алфавит для самостоятельного упорядочивания списка слов.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графическую информацию – модели звукового состава слова;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модели звукового состава слова.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разные точки зрения;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отвечать на вопросы по изученному материалу;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последовательность учебных операций при списывании;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правильность написания букв, соединений букв, слов, предложений.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твёрдости-мягкости согласные звуки.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и непарные по звонкости-глухости согласные звуки.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буквами «е», «ё», «ю», «я» (в начале слова и после гласных).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Деление слов на слоги (в том числе при стечении согласных).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знания алфавита при работе со словарями.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r>
        <w:fldChar w:fldCharType="begin"/>
      </w:r>
      <w:r>
        <w:rPr>
          <w:sz w:val="24"/>
          <w:i w:val="false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separate"/>
      </w:r>
      <w:bookmarkStart w:id="10" w:name="_ftnref13"/>
      <w:r>
        <w:rPr>
          <w:rFonts w:ascii="Times New Roman" w:hAnsi="Times New Roman"/>
          <w:b/>
          <w:i w:val="false"/>
          <w:color w:val="0093FF"/>
          <w:sz w:val="24"/>
        </w:rPr>
        <w:t>[3]</w: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end"/>
      </w:r>
      <w:bookmarkEnd w:id="10"/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Однозначные и многозначные слова (простые случаи, наблюдение).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синонимов, антонимов.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Суффикс как часть слова (наблюдение). Приставка как часть слова (наблюдение).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(ознакомление): общее значение, вопросы («кто?», «что?»), употребление в речи.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(ознакомление): общее значение, вопросы («что делать?», «что сделать?» и другие), употребление в речи.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слов в предложении; связь слов в предложении (повторение).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высказывания: повествовательные, вопросительные, побудительные предложения.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эмоциональной окраске (по интонации): восклицательные и невосклицательные предложения.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мягкий знак;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сочетания «чт», «щн», «нч»;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проверяемые безударные гласные в корне слова;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парные звонкие и глухие согласные в корне слова;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прописная буква в именах собственных: имена, фамилии, отчества людей, клички животных, географические названия;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именами существительными.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текстов: описание, повествование, рассуждение, их особенности (первичное ознакомление).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Поздравление и поздравительная открытка.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 изложение повествовательного текста объёмом 30–45 слов с использованием вопросов.</w:t>
      </w:r>
    </w:p>
    <w:p>
      <w:pPr>
        <w:pStyle w:val="Normal"/>
        <w:spacing w:before="0" w:after="0"/>
        <w:ind w:firstLine="600"/>
        <w:jc w:val="left"/>
        <w:rPr/>
      </w:pPr>
      <w:r>
        <w:rPr>
          <w:rFonts w:ascii="Times New Roman" w:hAnsi="Times New Roman"/>
          <w:b/>
          <w:i w:val="false"/>
          <w:color w:val="333333"/>
          <w:sz w:val="28"/>
        </w:rPr>
        <w:t>УНИВЕРСАЛЬНЫЕ УЧЕБНЫЕ ДЕЙСТВИЯ</w:t>
      </w:r>
    </w:p>
    <w:p>
      <w:pPr>
        <w:pStyle w:val="Normal"/>
        <w:spacing w:before="0" w:after="0"/>
        <w:ind w:firstLine="600"/>
        <w:jc w:val="left"/>
        <w:rPr/>
      </w:pPr>
      <w:r>
        <w:rPr>
          <w:rFonts w:ascii="Times New Roman" w:hAnsi="Times New Roman"/>
          <w:b/>
          <w:i w:val="false"/>
          <w:color w:val="333333"/>
          <w:sz w:val="28"/>
        </w:rPr>
        <w:t>(ПРОПЕДЕВТИЧЕСКИЙ УРОВЕНЬ)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значение однокоренных (родственных) слов: указывать сходство и различие лексического значения;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буквенную оболочку однокоренных (родственных) слов: выявлять случаи чередования;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слов: на какой вопрос отвечают, что обозначают;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 по заданным параметрам;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признак, по которому проведена классификация звуков, букв, слов, предложений;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в процессе наблюдения за языковыми единицами;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наблюдение за языковыми единицами (слово, предложение, текст);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словарь учебника для получения информации;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словаря значения многозначных слов;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на уроках русского языка создавать схемы, таблицы для представления информации.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о языковых единицах;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 о результатах наблюдения за языковыми единицами;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выказывание;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и письменно формулировать простые выводы на основе прочитанного или услышанного текста.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 помощью учителя действия по решению орфографической задачи;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 помощью учителя причины успеха (неудач) при выполнении заданий по русскому языку;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совместно обсуждать процесс и результат работы;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алфавита при работе со словарями, справочниками, каталогами.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r>
        <w:fldChar w:fldCharType="begin"/>
      </w:r>
      <w:r>
        <w:rPr>
          <w:sz w:val="24"/>
          <w:i w:val="false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separate"/>
      </w:r>
      <w:bookmarkStart w:id="11" w:name="_ftnref14"/>
      <w:r>
        <w:rPr>
          <w:rFonts w:ascii="Times New Roman" w:hAnsi="Times New Roman"/>
          <w:b/>
          <w:i w:val="false"/>
          <w:color w:val="0093FF"/>
          <w:sz w:val="24"/>
        </w:rPr>
        <w:t>[3]</w: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end"/>
      </w:r>
      <w:bookmarkEnd w:id="11"/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орфоэпического словаря для решения практических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Повторение: лексическое значение слова.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Прямое и переносное значение слова (ознакомление). Устаревшие слова (ознакомление).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однородными членами предложения с союзами «и», «а», «но» и без союзов.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разделительный твёрдый знак;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непроизносимые согласные в корне слова;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имён существительных;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существительных (на уровне наблюдения);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гласные в падежных окончаниях имён прилагательных (на уровне наблюдения);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предлогов с личными местоимениями;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непроверяемые гласные и согласные (перечень слов в орфографическом словаре учебника);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раздельное написание частицы не с глаголами.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речевого этикета в условиях общения с людьми, плохо владеющими русским языком.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типов текстов (повествование, описание, рассуждение) и создание собственных текстов заданного типа.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 письма, объявления.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текста по коллективно или самостоятельно составленному плану.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Функции ознакомительного чтения, ситуации применения.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грамматические признаки разных частей речи: выделять общие и различные грамматические признаки;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тему и основную мысль текста;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типы текстов (повествование, описание, рассуждение): выделять особенности каждого типа текста;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прямое и переносное значение слова;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звуков, предложений;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качеством текста на основе предложенных учителем критериев;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изменения текста, планировать действия по изменению текста;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высказывать предположение в процессе наблюдения за языковым материалом;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наиболее подходящий для данной ситуации тип текста (на основе предложенных критериев).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 при выполнении мини-исследования;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графическую, звуковую информацию в соответствии с учебной задачей;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соответствующие ситуации общения;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орфографической задачи;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при выполнении заданий по русскому языку;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(в группах) проектные задания с использованием предложенных образцов;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Сведения о русском языке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Фонетика и графика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Орфоэпия</w:t>
      </w:r>
      <w:r>
        <w:fldChar w:fldCharType="begin"/>
      </w:r>
      <w:r>
        <w:rPr>
          <w:sz w:val="24"/>
          <w:i w:val="false"/>
          <w:b/>
          <w:rFonts w:ascii="Times New Roman" w:hAnsi="Times New Roman"/>
          <w:color w:val="0093FF"/>
        </w:rPr>
        <w:instrText> HYPERLINK "https://workprogram.edsoo.ru/templates/415" \l "_ftn1"</w:instrTex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separate"/>
      </w:r>
      <w:bookmarkStart w:id="12" w:name="_ftnref15"/>
      <w:r>
        <w:rPr>
          <w:rFonts w:ascii="Times New Roman" w:hAnsi="Times New Roman"/>
          <w:b/>
          <w:i w:val="false"/>
          <w:color w:val="0093FF"/>
          <w:sz w:val="24"/>
        </w:rPr>
        <w:t>[3]</w:t>
      </w:r>
      <w:r>
        <w:rPr>
          <w:sz w:val="24"/>
          <w:i w:val="false"/>
          <w:b/>
          <w:rFonts w:ascii="Times New Roman" w:hAnsi="Times New Roman"/>
          <w:color w:val="0093FF"/>
        </w:rPr>
        <w:fldChar w:fldCharType="end"/>
      </w:r>
      <w:bookmarkEnd w:id="12"/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Лексика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использованием в речи фразеологизмов (простые случаи).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Состав слова (морфемика)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Основа слова.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неизменяемых слов (ознакомление).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самостоятельные и служебные.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Глагол.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Наречие (общее представление). Значение, вопросы, употребление в речи.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Предлог. Отличие предлогов от приставок (повторение).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Союз; союзы «и», «а», «но» в простых и сложных предложениях.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«не», её значение (повторение).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Связь между словами в словосочетании.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 и пунктуация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правописания и их применение: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падежные окончания имён прилагательных;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мягкий знак после шипящих на конце глаголов в форме 2-го лица единственного числа;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наличие или отсутствие мягкого знака в глаголах на «-ться» и «-тся»;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безударные личные окончания глаголов;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предложениях с однородными членами, соединёнными союзами «и», «а», «но» и без союзов.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Знаки препинания в предложении с прямой речью после слов автора (наблюдение).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Развитие речи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как вид письменной работы.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слова на основании того, какой частью речи они являются;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глаголы в группы по определённому признаку (например, время, спряжение);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предложения по определённому признаку, самостоятельно устанавливать этот признак;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предложенные языковые единицы;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характеризовать языковые единицы по заданным признакам;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речевой ситуации.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spacing w:lineRule="exact" w:line="252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планировать действия по решению учебной задачи для получения результата;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 предложенным критериям общий результат деятельности и свой вклад в неё;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выполнять совместные проектные задания с использованием предложенных образцов, планов, идей. 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hyperlink w:anchor="_ftnref1">
        <w:bookmarkStart w:id="13" w:name="_ftn1"/>
        <w:r>
          <w:rPr>
            <w:rFonts w:ascii="Times New Roman" w:hAnsi="Times New Roman"/>
            <w:b w:val="false"/>
            <w:i w:val="false"/>
            <w:color w:val="0000FF"/>
            <w:sz w:val="18"/>
          </w:rPr>
          <w:t>[1]</w:t>
        </w:r>
      </w:hyperlink>
      <w:bookmarkEnd w:id="1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333333"/>
          <w:sz w:val="28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fldChar w:fldCharType="begin"/>
      </w:r>
      <w:r>
        <w:rPr>
          <w:sz w:val="18"/>
          <w:i w:val="false"/>
          <w:b w:val="false"/>
          <w:rFonts w:ascii="Times New Roman" w:hAnsi="Times New Roman"/>
          <w:color w:val="004CFF"/>
        </w:rPr>
        <w:instrText> HYPERLINK "https://workprogram.edsoo.ru/templates/2487137" \l "_ftnref1"</w:instrText>
      </w:r>
      <w:r>
        <w:rPr>
          <w:sz w:val="18"/>
          <w:i w:val="false"/>
          <w:b w:val="false"/>
          <w:rFonts w:ascii="Times New Roman" w:hAnsi="Times New Roman"/>
          <w:color w:val="004CFF"/>
        </w:rPr>
        <w:fldChar w:fldCharType="separate"/>
      </w:r>
      <w:bookmarkStart w:id="14" w:name="_ftn11"/>
      <w:r>
        <w:rPr>
          <w:rFonts w:ascii="Times New Roman" w:hAnsi="Times New Roman"/>
          <w:b w:val="false"/>
          <w:i w:val="false"/>
          <w:color w:val="004CFF"/>
          <w:sz w:val="18"/>
        </w:rPr>
        <w:t>[2]</w:t>
      </w:r>
      <w:r>
        <w:rPr>
          <w:sz w:val="18"/>
          <w:i w:val="false"/>
          <w:b w:val="false"/>
          <w:rFonts w:ascii="Times New Roman" w:hAnsi="Times New Roman"/>
          <w:color w:val="004CFF"/>
        </w:rPr>
        <w:fldChar w:fldCharType="end"/>
      </w:r>
      <w:bookmarkEnd w:id="14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left="120" w:hanging="0"/>
        <w:jc w:val="both"/>
        <w:rPr/>
      </w:pPr>
      <w:r>
        <w:fldChar w:fldCharType="begin"/>
      </w:r>
      <w:r>
        <w:rPr>
          <w:sz w:val="21"/>
          <w:i w:val="false"/>
          <w:b w:val="false"/>
          <w:rFonts w:ascii="Times New Roman" w:hAnsi="Times New Roman"/>
          <w:color w:val="004CFF"/>
        </w:rPr>
        <w:instrText> HYPERLINK "https://workprogram.edsoo.ru/templates/2487137" \l "_ftnref1"</w:instrText>
      </w:r>
      <w:r>
        <w:rPr>
          <w:sz w:val="21"/>
          <w:i w:val="false"/>
          <w:b w:val="false"/>
          <w:rFonts w:ascii="Times New Roman" w:hAnsi="Times New Roman"/>
          <w:color w:val="004CFF"/>
        </w:rPr>
        <w:fldChar w:fldCharType="separate"/>
      </w:r>
      <w:bookmarkStart w:id="15" w:name="_ftn12"/>
      <w:r>
        <w:rPr>
          <w:rFonts w:ascii="Times New Roman" w:hAnsi="Times New Roman"/>
          <w:b w:val="false"/>
          <w:i w:val="false"/>
          <w:color w:val="004CFF"/>
          <w:sz w:val="21"/>
        </w:rPr>
        <w:t>[3]</w:t>
      </w:r>
      <w:r>
        <w:rPr>
          <w:sz w:val="21"/>
          <w:i w:val="false"/>
          <w:b w:val="false"/>
          <w:rFonts w:ascii="Times New Roman" w:hAnsi="Times New Roman"/>
          <w:color w:val="004CFF"/>
        </w:rPr>
        <w:fldChar w:fldCharType="end"/>
      </w:r>
      <w:bookmarkEnd w:id="15"/>
      <w:r>
        <w:rPr>
          <w:rFonts w:ascii="Times New Roman" w:hAnsi="Times New Roman"/>
          <w:b w:val="false"/>
          <w:i w:val="false"/>
          <w:color w:val="333333"/>
          <w:sz w:val="28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>
      <w:pPr>
        <w:pStyle w:val="Normal"/>
        <w:numPr>
          <w:ilvl w:val="0"/>
          <w:numId w:val="3"/>
        </w:numPr>
        <w:spacing w:before="0" w:after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РУССКОМУ ЯЗЫКУ НА УРОВНЕ НАЧАЛЬНОГО ОБЩЕГО ОБРАЗОВАНИЯ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9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гражданско-патриотическое воспитание:</w:t>
      </w:r>
    </w:p>
    <w:p>
      <w:pPr>
        <w:pStyle w:val="Normal"/>
        <w:numPr>
          <w:ilvl w:val="0"/>
          <w:numId w:val="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>
      <w:pPr>
        <w:pStyle w:val="Normal"/>
        <w:numPr>
          <w:ilvl w:val="0"/>
          <w:numId w:val="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>
      <w:pPr>
        <w:pStyle w:val="Normal"/>
        <w:numPr>
          <w:ilvl w:val="0"/>
          <w:numId w:val="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>
      <w:pPr>
        <w:pStyle w:val="Normal"/>
        <w:numPr>
          <w:ilvl w:val="0"/>
          <w:numId w:val="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>
      <w:pPr>
        <w:pStyle w:val="Normal"/>
        <w:numPr>
          <w:ilvl w:val="0"/>
          <w:numId w:val="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духовно-нравственное воспитание:</w:t>
      </w:r>
    </w:p>
    <w:p>
      <w:pPr>
        <w:pStyle w:val="Normal"/>
        <w:numPr>
          <w:ilvl w:val="0"/>
          <w:numId w:val="5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языка как одной из главных духовно-нравственных ценностей народа;</w:t>
      </w:r>
    </w:p>
    <w:p>
      <w:pPr>
        <w:pStyle w:val="Normal"/>
        <w:numPr>
          <w:ilvl w:val="0"/>
          <w:numId w:val="5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>
      <w:pPr>
        <w:pStyle w:val="Normal"/>
        <w:numPr>
          <w:ilvl w:val="0"/>
          <w:numId w:val="5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>
      <w:pPr>
        <w:pStyle w:val="Normal"/>
        <w:numPr>
          <w:ilvl w:val="0"/>
          <w:numId w:val="5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эстетическое воспитание:</w:t>
      </w:r>
    </w:p>
    <w:p>
      <w:pPr>
        <w:pStyle w:val="Normal"/>
        <w:numPr>
          <w:ilvl w:val="0"/>
          <w:numId w:val="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>
      <w:pPr>
        <w:pStyle w:val="Normal"/>
        <w:numPr>
          <w:ilvl w:val="0"/>
          <w:numId w:val="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>
      <w:pPr>
        <w:pStyle w:val="Normal"/>
        <w:numPr>
          <w:ilvl w:val="0"/>
          <w:numId w:val="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>
      <w:pPr>
        <w:pStyle w:val="Normal"/>
        <w:numPr>
          <w:ilvl w:val="0"/>
          <w:numId w:val="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5) трудовое воспитание:</w:t>
      </w:r>
    </w:p>
    <w:p>
      <w:pPr>
        <w:pStyle w:val="Normal"/>
        <w:numPr>
          <w:ilvl w:val="0"/>
          <w:numId w:val="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6) экологическое воспитание:</w:t>
      </w:r>
    </w:p>
    <w:p>
      <w:pPr>
        <w:pStyle w:val="Normal"/>
        <w:numPr>
          <w:ilvl w:val="0"/>
          <w:numId w:val="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природе, формируемое в процессе работы с текстами;</w:t>
      </w:r>
    </w:p>
    <w:p>
      <w:pPr>
        <w:pStyle w:val="Normal"/>
        <w:numPr>
          <w:ilvl w:val="0"/>
          <w:numId w:val="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действий, приносящих вред природе;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7) ценность научного познания:</w:t>
      </w:r>
    </w:p>
    <w:p>
      <w:pPr>
        <w:pStyle w:val="Normal"/>
        <w:numPr>
          <w:ilvl w:val="0"/>
          <w:numId w:val="1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>
      <w:pPr>
        <w:pStyle w:val="Normal"/>
        <w:numPr>
          <w:ilvl w:val="0"/>
          <w:numId w:val="1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Базовые логические действия: </w:t>
      </w:r>
    </w:p>
    <w:p>
      <w:pPr>
        <w:pStyle w:val="Normal"/>
        <w:numPr>
          <w:ilvl w:val="0"/>
          <w:numId w:val="1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>
      <w:pPr>
        <w:pStyle w:val="Normal"/>
        <w:numPr>
          <w:ilvl w:val="0"/>
          <w:numId w:val="1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объекты (языковые единицы) по определённому признаку;</w:t>
      </w:r>
    </w:p>
    <w:p>
      <w:pPr>
        <w:pStyle w:val="Normal"/>
        <w:numPr>
          <w:ilvl w:val="0"/>
          <w:numId w:val="1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>
      <w:pPr>
        <w:pStyle w:val="Normal"/>
        <w:numPr>
          <w:ilvl w:val="0"/>
          <w:numId w:val="1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>
      <w:pPr>
        <w:pStyle w:val="Normal"/>
        <w:numPr>
          <w:ilvl w:val="0"/>
          <w:numId w:val="1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>
      <w:pPr>
        <w:pStyle w:val="Normal"/>
        <w:numPr>
          <w:ilvl w:val="0"/>
          <w:numId w:val="1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pStyle w:val="Normal"/>
        <w:numPr>
          <w:ilvl w:val="0"/>
          <w:numId w:val="1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>
      <w:pPr>
        <w:pStyle w:val="Normal"/>
        <w:numPr>
          <w:ilvl w:val="0"/>
          <w:numId w:val="1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>
      <w:pPr>
        <w:pStyle w:val="Normal"/>
        <w:numPr>
          <w:ilvl w:val="0"/>
          <w:numId w:val="1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>
      <w:pPr>
        <w:pStyle w:val="Normal"/>
        <w:numPr>
          <w:ilvl w:val="0"/>
          <w:numId w:val="1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>
      <w:pPr>
        <w:pStyle w:val="Normal"/>
        <w:numPr>
          <w:ilvl w:val="0"/>
          <w:numId w:val="12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numPr>
          <w:ilvl w:val="0"/>
          <w:numId w:val="13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>
      <w:pPr>
        <w:pStyle w:val="Normal"/>
        <w:numPr>
          <w:ilvl w:val="0"/>
          <w:numId w:val="13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>
      <w:pPr>
        <w:pStyle w:val="Normal"/>
        <w:numPr>
          <w:ilvl w:val="0"/>
          <w:numId w:val="13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>
      <w:pPr>
        <w:pStyle w:val="Normal"/>
        <w:numPr>
          <w:ilvl w:val="0"/>
          <w:numId w:val="13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>
      <w:pPr>
        <w:pStyle w:val="Normal"/>
        <w:numPr>
          <w:ilvl w:val="0"/>
          <w:numId w:val="13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>
      <w:pPr>
        <w:pStyle w:val="Normal"/>
        <w:numPr>
          <w:ilvl w:val="0"/>
          <w:numId w:val="13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>
      <w:pPr>
        <w:pStyle w:val="Normal"/>
        <w:spacing w:lineRule="exact" w:line="257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>
      <w:pPr>
        <w:pStyle w:val="Normal"/>
        <w:numPr>
          <w:ilvl w:val="0"/>
          <w:numId w:val="14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numPr>
          <w:ilvl w:val="0"/>
          <w:numId w:val="15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pStyle w:val="Normal"/>
        <w:numPr>
          <w:ilvl w:val="0"/>
          <w:numId w:val="15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numPr>
          <w:ilvl w:val="0"/>
          <w:numId w:val="1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pStyle w:val="Normal"/>
        <w:numPr>
          <w:ilvl w:val="0"/>
          <w:numId w:val="1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>
      <w:pPr>
        <w:pStyle w:val="Normal"/>
        <w:numPr>
          <w:ilvl w:val="0"/>
          <w:numId w:val="1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>
      <w:pPr>
        <w:pStyle w:val="Normal"/>
        <w:numPr>
          <w:ilvl w:val="0"/>
          <w:numId w:val="1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>
      <w:pPr>
        <w:pStyle w:val="Normal"/>
        <w:numPr>
          <w:ilvl w:val="0"/>
          <w:numId w:val="16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pStyle w:val="Normal"/>
        <w:numPr>
          <w:ilvl w:val="0"/>
          <w:numId w:val="1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>
      <w:pPr>
        <w:pStyle w:val="Normal"/>
        <w:numPr>
          <w:ilvl w:val="0"/>
          <w:numId w:val="1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numPr>
          <w:ilvl w:val="0"/>
          <w:numId w:val="1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>
      <w:pPr>
        <w:pStyle w:val="Normal"/>
        <w:numPr>
          <w:ilvl w:val="0"/>
          <w:numId w:val="1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</w:t>
      </w:r>
    </w:p>
    <w:p>
      <w:pPr>
        <w:pStyle w:val="Normal"/>
        <w:numPr>
          <w:ilvl w:val="0"/>
          <w:numId w:val="1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в общий результат;</w:t>
      </w:r>
    </w:p>
    <w:p>
      <w:pPr>
        <w:pStyle w:val="Normal"/>
        <w:numPr>
          <w:ilvl w:val="0"/>
          <w:numId w:val="17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>
      <w:pPr>
        <w:pStyle w:val="Normal"/>
        <w:spacing w:lineRule="exact" w:line="252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первом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слово и предложение; выделять слова из предложений;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звуки из слова;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гласные и согласные звуки (в том числе различать в словах согласный звук [й’] и гласный звук [и]);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ударные и безударные гласные звуки;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«звук» и «буква»;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прослушанный текст;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слова, значение которых требует уточнения;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предложение из набора форм слов;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>
      <w:pPr>
        <w:pStyle w:val="Normal"/>
        <w:numPr>
          <w:ilvl w:val="0"/>
          <w:numId w:val="18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изученные понятия в процессе решения учебных задач.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втором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язык как основное средство общения;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количество слогов в слове; делить слово на слоги (в том числе слова со стечением согласных);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обозначать на письме мягкость согласных звуков буквой мягкий знак в середине слова;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однокоренные слова;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корень (простые случаи);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в слове окончание;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«кто?», «что?»;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«что делать?», «что сделать?» и другие;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отвечающие на вопросы «какой?», «какая?», «какое?», «какие?»;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определять вид предложения по цели высказывания и по эмоциональной окраске;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(без пропусков и искажений букв) слова и предложения, тексты объёмом не более 50 слов;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пользоваться толковым, орфографическим, орфоэпическим словарями учебника;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простые выводы на основе прочитанного (услышанного) устно и письменно (1–2 предложения);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предложения из слов, устанавливая между ними смысловую связь по вопросам;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озаглавливать текст, отражая его тему;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текст из разрозненных предложений, частей текста;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повествовательного текста объёмом 30–45 слов с использованием вопросов;</w:t>
      </w:r>
    </w:p>
    <w:p>
      <w:pPr>
        <w:pStyle w:val="Normal"/>
        <w:numPr>
          <w:ilvl w:val="0"/>
          <w:numId w:val="19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третьем классе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значение русского языка как государственного языка Российской Федерации;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характеризовать, сравнивать, классифицировать звуки вне слова и в слове по заданным параметрам;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звуко-буквенный анализ слова (в словах с орфограммами; без транскрибирования);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словах с однозначно выделяемыми морфемами окончание, корень, приставку, суффикс;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случаи употребления синонимов и антонимов; подбирать синонимы и антонимы к словам разных частей речи;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слова, употребляемые в прямом и переносном значении (простые случаи);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значение слова в тексте;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прилагательные; определять грамматические признаки имён прилагательных: род, число, падеж;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личные местоимения (в начальной форме);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личные местоимения для устранения неоправданных повторов в тексте;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предлоги и приставки;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вид предложения по цели высказывания и по эмоциональной окраске;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главные и второстепенные (без деления на виды) члены предложения;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распространённые и нераспространённые предложения;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слова, предложения, тексты объёмом не более 70 слов;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65 слов с учётом изученных правил правописания;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ошибки по изученным правилам;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тексты разных типов, находить в тексте заданную информацию;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устно и письменно на основе прочитанной (услышанной) информации простые выводы (1–2 предложения);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связь предложений в тексте (с помощью личных местоимений, синонимов, союзов «и», «а», «но»);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ключевые слова в тексте;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текста и основную мысль текста;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части текста (абзацы) и отражать с помощью ключевых слов или предложений их смысловое содержание;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текста, создавать по нему текст и корректировать текст;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подробное изложение по заданному, коллективно или самостоятельно составленному плану;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>
      <w:pPr>
        <w:pStyle w:val="Normal"/>
        <w:numPr>
          <w:ilvl w:val="0"/>
          <w:numId w:val="20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толкового словаря.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четвёртом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языка как основного средства общения;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звуко-буквенный разбор слов (в соответствии с предложенным в учебнике алгоритмом);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предложение, словосочетание и слово;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распространённые и нераспространённые предложения;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производить синтаксический разбор простого предложения;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орфограммы в слове и между словами по изученным правилам;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списывать тексты объёмом не более 85 слов;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исправлять орфографические и пунктуационные ошибки по изученным правилам;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порядок предложений и частей текста;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к заданным текстам;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подробный пересказ текста (устно и письменно);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выборочный пересказ текста (устно);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писать (после предварительной подготовки) сочинения по заданным темам;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>
      <w:p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numPr>
          <w:ilvl w:val="0"/>
          <w:numId w:val="21"/>
        </w:numPr>
        <w:spacing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  <w:bookmarkStart w:id="16" w:name="block-87357369"/>
      <w:bookmarkStart w:id="17" w:name="block-873573691"/>
      <w:bookmarkEnd w:id="16"/>
      <w:bookmarkEnd w:id="17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69"/>
        <w:gridCol w:w="2080"/>
        <w:gridCol w:w="1492"/>
        <w:gridCol w:w="2541"/>
        <w:gridCol w:w="2659"/>
        <w:gridCol w:w="4052"/>
      </w:tblGrid>
      <w:tr>
        <w:trPr>
          <w:trHeight w:val="144" w:hRule="atLeast"/>
        </w:trPr>
        <w:tc>
          <w:tcPr>
            <w:tcW w:w="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6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5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Обучение грамоте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Систематический курс</w:t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и морфология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9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2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</w:p>
        </w:tc>
        <w:tc>
          <w:tcPr>
            <w:tcW w:w="4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2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0"/>
        <w:gridCol w:w="2081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3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0"/>
        <w:gridCol w:w="2081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https://m.edsoo.ru/63OWFP1KK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https://m.edsoo.ru/8YI0E432Y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https://m.edsoo.ru/9DS3D4HA7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https://m.edsoo.ru/1K67EVDOZ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https://m.edsoo.ru/N0Z34OXJ6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https://m.edsoo.ru/T5ZIM2J3B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https://m.edsoo.ru/89M5ZM1OG</w:t>
              </w:r>
            </w:hyperlink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4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20"/>
        <w:gridCol w:w="2081"/>
        <w:gridCol w:w="1501"/>
        <w:gridCol w:w="2550"/>
        <w:gridCol w:w="2666"/>
        <w:gridCol w:w="4075"/>
      </w:tblGrid>
      <w:tr>
        <w:trPr>
          <w:trHeight w:val="144" w:hRule="atLeast"/>
        </w:trPr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7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40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08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07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https://m.edsoo.ru/W4WR6YRD5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 и графика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https://m.edsoo.ru/M6VN0A4KG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https://m.edsoo.ru/2PGKWTE3I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https://m.edsoo.ru/BGQ112SEL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https://m.edsoo.ru/T3KY7IPH2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https://m.edsoo.ru/LQP1Z8ENC</w:t>
              </w:r>
            </w:hyperlink>
          </w:p>
        </w:tc>
      </w:tr>
      <w:tr>
        <w:trPr>
          <w:trHeight w:val="144" w:hRule="atLeast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https://m.edsoo.ru/BIFAB35Y1</w:t>
              </w:r>
            </w:hyperlink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/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28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</w:t>
            </w:r>
          </w:p>
        </w:tc>
        <w:tc>
          <w:tcPr>
            <w:tcW w:w="4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18" w:name="block-87357367"/>
      <w:bookmarkStart w:id="19" w:name="block-87357367"/>
      <w:bookmarkEnd w:id="19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ВАРИАНТ 1.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1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элементы букв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И, 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С, с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Р, р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В, 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Д, д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проводить звуковой анализ. Подбор слов, соответствующих заданной модели. Функции буквы 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оформления предложений: заглавная буква в начале и знак в конце 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Алфавит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родственных словах. Объяснительное письмо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Буквы И и Й. Перенос слов со строки на строку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сочетаний чк, чн. Шипящие согласные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Составление из набора форм слов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2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о происхождении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и его значение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слова в словаре и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 в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глаголов в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Текст-повествование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Текст-описание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Текст-рассуждение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3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https://m.edsoo.ru/DMBG5Z684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https://m.edsoo.ru/FIB4SFVVF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https://m.edsoo.ru/JS4MVDTNU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https://m.edsoo.ru/E1KRAYAL3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https://m.edsoo.ru/EVLI9FO4Y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https://m.edsoo.ru/SEM1WMH4V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https://m.edsoo.ru/0IYH6CM8Y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https://m.edsoo.ru/VZX3JG9WT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https://m.edsoo.ru/8C9NFM3EL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https://m.edsoo.ru/7YYX74HO7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https://m.edsoo.ru/UE6F6ZYN0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https://m.edsoo.ru/Y28VNE7AJ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https://m.edsoo.ru/P0Y2N4C5X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https://m.edsoo.ru/OK286O2LH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https://m.edsoo.ru/6POV2OYSD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https://m.edsoo.ru/WQM1YG5NR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https://m.edsoo.ru/0VLO3C2QU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https://m.edsoo.ru/V2WEFGYVB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https://m.edsoo.ru/97LF03UCI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https://m.edsoo.ru/IBTSXT73O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https://m.edsoo.ru/WMNP2GGN9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темы. Предложение и словосочетание (общее представление). Коллективное составление рассказа по картине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https://m.edsoo.ru/8V67UMKBZ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https://m.edsoo.ru/PNJVGN25F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https://m.edsoo.ru/HVE9VC83O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https://m.edsoo.ru/QUZSMMQOT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https://m.edsoo.ru/8GX9F59FW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значениями слов в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https://m.edsoo.ru/VB184Z7HB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https://m.edsoo.ru/V6EEXHCAB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https://m.edsoo.ru/I2U71BXM3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https://m.edsoo.ru/QUC9B4KGB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https://m.edsoo.ru/RSNDSL0DP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https://m.edsoo.ru/GGC6NWZDS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https://m.edsoo.ru/T1AWLJD11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https://m.edsoo.ru/XNN2TX954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https://m.edsoo.ru/Y3VEYWDI2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https://m.edsoo.ru/S49UQ29JN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https://m.edsoo.ru/G6OAMV8UD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https://m.edsoo.ru/PGK8PNO6G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https://m.edsoo.ru/MZW09AQLI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https://m.edsoo.ru/L9STBQQ8S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https://m.edsoo.ru/IX8DUU2F3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https://m.edsoo.ru/SIRKP41RF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https://m.edsoo.ru/IDZDLTV8K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https://m.edsoo.ru/ZI6HXWSPB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https://m.edsoo.ru/3E4RC93HI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https://m.edsoo.ru/YLBNZWJU0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https://m.edsoo.ru/ZHTNHV5FZ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https://m.edsoo.ru/WRFR6F6IB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https://m.edsoo.ru/FMAGOFKVW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двумя безударными гласными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парных по звонкости-глухости согласных в корне слова. Составление текста на основе личных наблюдений или по рисунку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https://m.edsoo.ru/JVYQUUNZ9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https://m.edsoo.ru/FY24JEOOW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https://m.edsoo.ru/KUKI6SMVU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https://m.edsoo.ru/DYQOBGG9N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https://m.edsoo.ru/KO25Y9FYZ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https://m.edsoo.ru/1UJBVAOVR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правописания слов с удвоенными согласными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https://m.edsoo.ru/TJUMKJ7P3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https://m.edsoo.ru/EJHCPXQIH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https://m.edsoo.ru/RBQ543CY5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https://m.edsoo.ru/W2Q6IY388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https://m.edsoo.ru/9IJDN2XAY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https://m.edsoo.ru/1QMSTC9QK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https://m.edsoo.ru/QWTJULSJE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https://m.edsoo.ru/IFS4TTW35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https://m.edsoo.ru/924ULMY9Y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https://m.edsoo.ru/KJ93UAP4X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https://m.edsoo.ru/4YKE4R2BA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https://m.edsoo.ru/MGL8689JP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https://m.edsoo.ru/2VKOMSGCL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https://m.edsoo.ru/G02HAWH5R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https://m.edsoo.ru/SUWQ9MZCW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https://m.edsoo.ru/X1XT1GVVI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https://m.edsoo.ru/1JYUXTFPS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https://m.edsoo.ru/NRJ6T7CI4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речи. Части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https://m.edsoo.ru/6GETHNUJA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https://m.edsoo.ru/GTEX4VFMT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https://m.edsoo.ru/MBYEZQECP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https://m.edsoo.ru/AOQ114K8M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https://m.edsoo.ru/EC702GTMB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https://m.edsoo.ru/CDJ350RFL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https://m.edsoo.ru/0BCOUCVIB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https://m.edsoo.ru/6Z12886DL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https://m.edsoo.ru/8X56Z4GTM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https://m.edsoo.ru/PHX24NAFS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«Мягкий знак после шипящих на конце имён существительных». Объяснительный диктант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https://m.edsoo.ru/P8FE05FKF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https://m.edsoo.ru/7KSQMPHME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https://m.edsoo.ru/4XOV2QQME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https://m.edsoo.ru/RCMO64ON1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https://m.edsoo.ru/9JPLKLSX0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https://m.edsoo.ru/QJ1VYMOQE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https://m.edsoo.ru/5VDG8P0BA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https://m.edsoo.ru/WRS8VY0AT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https://m.edsoo.ru/34GVB8CY3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https://m.edsoo.ru/M15A17S68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https://m.edsoo.ru/M2BIYPNTA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Устное описание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https://m.edsoo.ru/X57TSX3S6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https://m.edsoo.ru/OIWNJOEGK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https://m.edsoo.ru/RNIH8LOAB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https://m.edsoo.ru/NEXCNOPH3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https://m.edsoo.ru/9GDS02951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https://m.edsoo.ru/DPDJV152W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https://m.edsoo.ru/LXOOR8SMB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https://m.edsoo.ru/RDKWC3DTQ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https://m.edsoo.ru/OX04Z611J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https://m.edsoo.ru/XBIX8FBJM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https://m.edsoo.ru/6Y6J76UOP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https://m.edsoo.ru/L0FPUBF01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https://m.edsoo.ru/MXIGUQXZ8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https://m.edsoo.ru/ULIIMI6EG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https://m.edsoo.ru/ZWQW0VXDW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https://m.edsoo.ru/T0RU81V5N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https://m.edsoo.ru/TQ6Q11FGJ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https://m.edsoo.ru/MAGCM8WFB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https://m.edsoo.ru/9FJ2S28AH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https://m.edsoo.ru/MJNCV98DH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https://m.edsoo.ru/ZHAYVUG0F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https://m.edsoo.ru/Q1YFDL4NS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https://m.edsoo.ru/0GH7NUF5V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https://m.edsoo.ru/BWSQOI559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https://m.edsoo.ru/VAEPTH1AT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https://m.edsoo.ru/J1CJFA87J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https://m.edsoo.ru/QV50J4MBW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https://m.edsoo.ru/HSL6WVER9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https://m.edsoo.ru/9IVUCLR2F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https://m.edsoo.ru/3I3389SGZ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https://m.edsoo.ru/M0KJKRXT0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https://m.edsoo.ru/BPHM70XET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https://m.edsoo.ru/4EL3Q8E2Y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https://m.edsoo.ru/C04VZJGE2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писать письма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https://m.edsoo.ru/H2WL9DBH6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https://m.edsoo.ru/SNZ5D1RBM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https://m.edsoo.ru/0HS99TRKW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https://m.edsoo.ru/ZVE2KVA3K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https://m.edsoo.ru/LBMKJQR3D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https://m.edsoo.ru/4YIMAQRHZ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https://m.edsoo.ru/V34E604DN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https://m.edsoo.ru/FG5K4F8RI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https://m.edsoo.ru/5L21W63LD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https://m.edsoo.ru/KS1HT94YG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https://m.edsoo.ru/PCFPW54JX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https://m.edsoo.ru/BQZOKJFA7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https://m.edsoo.ru/MUEN0RKPN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https://m.edsoo.ru/TXSW3IZM0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https://m.edsoo.ru/UOHUIIVDX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https://m.edsoo.ru/D6PA3GU8M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https://m.edsoo.ru/QOOP53JXE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https://m.edsoo.ru/ZBW5AFUS5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систематизация изученного в 3 классе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https://m.edsoo.ru/9M1D53BPZ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морфология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https://m.edsoo.ru/Y51YMW1MY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https://m.edsoo.ru/12O5KTXHR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https://m.edsoo.ru/3RE5T9WQ2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https://m.edsoo.ru/3J9B5RN41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https://m.edsoo.ru/V32MCZTJD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помочь вести диалог человеку, для которого 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https://m.edsoo.ru/D22GWZZ1M</w:t>
              </w:r>
            </w:hyperlink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4 КЛАСС </w:t>
      </w:r>
    </w:p>
    <w:tbl>
      <w:tblPr>
        <w:tblW w:w="13594" w:type="dxa"/>
        <w:jc w:val="left"/>
        <w:tblInd w:w="-8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1079"/>
        <w:gridCol w:w="2319"/>
        <w:gridCol w:w="2354"/>
        <w:gridCol w:w="40"/>
        <w:gridCol w:w="1005"/>
        <w:gridCol w:w="999"/>
        <w:gridCol w:w="916"/>
        <w:gridCol w:w="1483"/>
        <w:gridCol w:w="3398"/>
      </w:tblGrid>
      <w:tr>
        <w:trPr>
          <w:trHeight w:val="144" w:hRule="atLeast"/>
        </w:trPr>
        <w:tc>
          <w:tcPr>
            <w:tcW w:w="10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398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3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https://m.edsoo.ru/VJ63SHG3C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Текст: заголовок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https://m.edsoo.ru/7ZHLT563Q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План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https://m.edsoo.ru/K9NZMA9FT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https://m.edsoo.ru/49T1M8O7W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https://m.edsoo.ru/XKNRXXK5N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https://m.edsoo.ru/2QES2S487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https://m.edsoo.ru/WWX4EYDE7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https://m.edsoo.ru/WQU0P0B43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https://m.edsoo.ru/VMIVDZZVA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https://m.edsoo.ru/FLHPGFJ0B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https://m.edsoo.ru/RE7FNKJ09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https://m.edsoo.ru/7DRC1NST5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https://m.edsoo.ru/ERYN3YTXZ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https://m.edsoo.ru/0LA9RU5ZW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письменный пересказ текста. Изложение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https://m.edsoo.ru/AB12A1UVG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https://m.edsoo.ru/I62INVS3X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https://m.edsoo.ru/R1GQRKF78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https://m.edsoo.ru/6JYLSPJSM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https://m.edsoo.ru/8L10EMI74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https://m.edsoo.ru/31EVABAIS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https://m.edsoo.ru/JJUKACPER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https://m.edsoo.ru/QAQSDLJGB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https://m.edsoo.ru/WI0VVYLGA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https://m.edsoo.ru/79S05N3UO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https://m.edsoo.ru/F6JGXFR2E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https://m.edsoo.ru/8TN6H32EL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https://m.edsoo.ru/ZXW4XDS0Y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https://m.edsoo.ru/H1DJWVTLS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https://m.edsoo.ru/57PLJR4E5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https://m.edsoo.ru/VRAXHZPPC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https://m.edsoo.ru/1WD23APQB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https://m.edsoo.ru/10ILWS9CV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классах. Правописание непроизносимых согласных. Правописание слов с удвоенными согласными. Правописание слов с буквами ъ и ь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https://m.edsoo.ru/M5NAI86L9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https://m.edsoo.ru/GW36EWS69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https://m.edsoo.ru/GUXLQW41D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https://m.edsoo.ru/UI6Q1ZNMH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https://m.edsoo.ru/YQG6SF3HJ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2-го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https://m.edsoo.ru/QV7SD6W56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https://m.edsoo.ru/EPGMQFC0L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https://m.edsoo.ru/RWNOOLPD6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https://m.edsoo.ru/GPR2YDKFT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https://m.edsoo.ru/VTTZTI7MQ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https://m.edsoo.ru/2LLQZSDE5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https://m.edsoo.ru/R5F2NK47Q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https://m.edsoo.ru/63M4LNQQA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https://m.edsoo.ru/H4PBHDCCQ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https://m.edsoo.ru/REQ49L8GS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https://m.edsoo.ru/6BTR47A6L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формы имени прилагательного от формы имени существительного. Род и число имен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https://m.edsoo.ru/O9LLXNA7I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https://m.edsoo.ru/K8U9EA8L9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https://m.edsoo.ru/8MWJGNUW0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https://m.edsoo.ru/3V1Z0RRX1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https://m.edsoo.ru/1CMQGB7YC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https://m.edsoo.ru/XZGJIYOSF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https://m.edsoo.ru/2IXHPR1UP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https://m.edsoo.ru/MX5Z5737R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https://m.edsoo.ru/JSK5FATD0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https://m.edsoo.ru/1V20HBDAA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https://m.edsoo.ru/SPQ7H4FQD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https://m.edsoo.ru/58AC07ZSD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https://m.edsoo.ru/XHBZCF1EO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Правописание падежных окончаний имен прилагательных в единственном и множественном числе. Повторение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https://m.edsoo.ru/SUB9UKZ32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https://m.edsoo.ru/NBX1RO0HM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https://m.edsoo.ru/FDI2OF51D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https://m.edsoo.ru/4Z55L7XOI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диалога. Составление текста по рисунку с включением диалога. Инсценировка диалога. Составление диалога по данным условиям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https://m.edsoo.ru/TP0I4JKTH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личных местоимений с предлогами. Тренинг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https://m.edsoo.ru/PS6PN4XCE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https://m.edsoo.ru/Y676JEWA1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https://m.edsoo.ru/WZKMUYF4C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https://m.edsoo.ru/NIFC5P3W4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https://m.edsoo.ru/P4G245QKY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https://m.edsoo.ru/VHE4EJQ32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https://m.edsoo.ru/SI73911HK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https://m.edsoo.ru/G2JRTDO8U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в предложении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https://m.edsoo.ru/R8ZUZNTG1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https://m.edsoo.ru/18H7OSNBT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https://m.edsoo.ru/D2QZ7G595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https://m.edsoo.ru/USG5EIKDE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формы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https://m.edsoo.ru/KU71H9S2D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https://m.edsoo.ru/T9W1O1X8I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https://m.edsoo.ru/UGPGIIGKE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https://m.edsoo.ru/ZDN4ODLTF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https://m.edsoo.ru/J6H28SSU2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https://m.edsoo.ru/T6XQS1880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https://m.edsoo.ru/2J5GGB6B2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https://m.edsoo.ru/SZGSM2JPM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https://m.edsoo.ru/9YMU4LKVX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https://m.edsoo.ru/NEHT3ROQX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https://m.edsoo.ru/B2R0O1QMD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https://m.edsoo.ru/J703KBAQG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Повторение / Всероссийская проверочная работа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https://m.edsoo.ru/CJ5WHZI48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https://m.edsoo.ru/HBQQ2E15Z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https://m.edsoo.ru/QJI6CLZAU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https://m.edsoo.ru/L2T7KQC9U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https://m.edsoo.ru/NDMA1PD12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https://m.edsoo.ru/L7ZQC9WVD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https://m.edsoo.ru/BDE9GJ9MM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https://m.edsoo.ru/O1PRZP62U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https://m.edsoo.ru/BK81J36TM</w:t>
              </w:r>
            </w:hyperlink>
          </w:p>
        </w:tc>
      </w:tr>
      <w:tr>
        <w:trPr>
          <w:trHeight w:val="144" w:hRule="atLeast"/>
        </w:trPr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6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20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57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https://m.edsoo.ru/H3J4KVHPO</w:t>
              </w:r>
            </w:hyperlink>
          </w:p>
        </w:tc>
      </w:tr>
      <w:tr>
        <w:trPr>
          <w:trHeight w:val="144" w:hRule="atLeast"/>
        </w:trPr>
        <w:tc>
          <w:tcPr>
            <w:tcW w:w="57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4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r>
        <w:rPr/>
      </w:r>
      <w:bookmarkStart w:id="20" w:name="block-87357371"/>
      <w:bookmarkStart w:id="21" w:name="block-87357371"/>
      <w:bookmarkEnd w:id="21"/>
    </w:p>
    <w:p>
      <w:pPr>
        <w:pStyle w:val="Normal"/>
        <w:spacing w:lineRule="exact" w:line="336"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7"/>
        <w:gridCol w:w="10861"/>
      </w:tblGrid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звуки из слова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«звук» и «буква»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конце слова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слова из предложений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слово и предложение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прослушанный текст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1341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6"/>
        <w:gridCol w:w="10712"/>
      </w:tblGrid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середине слова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однокоренные слова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Выделять в слове окончание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>
        <w:trPr>
          <w:trHeight w:val="144" w:hRule="atLeast"/>
        </w:trPr>
        <w:tc>
          <w:tcPr>
            <w:tcW w:w="2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0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7"/>
        <w:gridCol w:w="10861"/>
      </w:tblGrid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значение слова в тексте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прилагательные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глаголы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предлоги и приставки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60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ключевые слова в тексте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707"/>
        <w:gridCol w:w="10861"/>
      </w:tblGrid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существительных: склонение, род, число, падеж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имён прилагательных: род (в единственном числе), число, падеж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безударные личные окончания глаголов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план к заданным текстам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>
        <w:trPr>
          <w:trHeight w:val="144" w:hRule="atLeast"/>
        </w:trPr>
        <w:tc>
          <w:tcPr>
            <w:tcW w:w="2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0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  <w:bookmarkStart w:id="22" w:name="block-87357368"/>
            <w:bookmarkStart w:id="23" w:name="block-873573681"/>
            <w:bookmarkEnd w:id="22"/>
            <w:bookmarkEnd w:id="23"/>
          </w:p>
        </w:tc>
      </w:tr>
    </w:tbl>
    <w:p>
      <w:pPr>
        <w:sectPr>
          <w:type w:val="nextPage"/>
          <w:pgSz w:orient="landscape" w:w="16384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ЭЛЕМЕНТЫ СОДЕРЖАНИЯ 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13414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50"/>
        <w:gridCol w:w="10963"/>
      </w:tblGrid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Орфоэпия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Звуки речи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Графика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 и буква. Различение звуков и букв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э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единица языка (ознакомление)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 списывания текста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единица речи (ознакомление)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>
        <w:trPr>
          <w:trHeight w:val="144" w:hRule="atLeast"/>
        </w:trPr>
        <w:tc>
          <w:tcPr>
            <w:tcW w:w="2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0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54"/>
        <w:gridCol w:w="11114"/>
      </w:tblGrid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 как единство звучания и значения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как изменяемая часть слова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 как часть слова (наблюдение)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Приставка как часть слова (наблюдение)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другие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мягкий знак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чт, щн, нч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текста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Основная мысль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>
        <w:trPr>
          <w:trHeight w:val="144" w:hRule="atLeast"/>
        </w:trPr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58"/>
        <w:gridCol w:w="11110"/>
      </w:tblGrid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в словах с непроизносимыми согласными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Повторение: лексическое значение слова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Устаревшие слова (ознакомление)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Нулевое окончание (ознакомление)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). Склонение имён прилагательных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(общее представление)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Неопределённая форма глагола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временам, числам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глаголов в прошедшем времени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Разделительный твёрдый знак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Непроизносимые согласные в корне слова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Ключевые слова в тексте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 письма, объявления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Изучающее чтение</w:t>
            </w:r>
          </w:p>
        </w:tc>
      </w:tr>
      <w:tr>
        <w:trPr>
          <w:trHeight w:val="144" w:hRule="atLeast"/>
        </w:trPr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199" w:after="199"/>
        <w:ind w:left="120" w:hanging="0"/>
        <w:jc w:val="left"/>
        <w:rPr>
          <w:rFonts w:ascii="Times New Roman" w:hAnsi="Times New Roman"/>
          <w:b/>
          <w:b/>
          <w:i w:val="false"/>
          <w:i w:val="false"/>
          <w:color w:val="000000"/>
          <w:sz w:val="28"/>
        </w:rPr>
      </w:pPr>
      <w:r>
        <w:rPr/>
      </w:r>
    </w:p>
    <w:p>
      <w:pPr>
        <w:pStyle w:val="Normal"/>
        <w:spacing w:before="199" w:after="199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13569" w:type="dxa"/>
        <w:jc w:val="left"/>
        <w:tblInd w:w="175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457"/>
        <w:gridCol w:w="11111"/>
      </w:tblGrid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272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слова (морфемика)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самостоятельные и служебные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Местоимение. Личные местоимения (повторение)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личных местоимений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её значение (повторение)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12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 и пунктуация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Безударные личные окончания глаголов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без союзов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речи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как вид письменной работы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</w:t>
            </w:r>
          </w:p>
        </w:tc>
      </w:tr>
      <w:tr>
        <w:trPr>
          <w:trHeight w:val="144" w:hRule="atLeast"/>
        </w:trPr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336" w:before="0" w:after="0"/>
              <w:ind w:left="365" w:hanging="0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Ознакомительное чтение в соответствии с поставленной задачей</w:t>
            </w:r>
            <w:bookmarkStart w:id="24" w:name="block-87357373"/>
            <w:bookmarkEnd w:id="24"/>
          </w:p>
        </w:tc>
      </w:tr>
    </w:tbl>
    <w:p>
      <w:pPr>
        <w:sectPr>
          <w:type w:val="nextPage"/>
          <w:pgSz w:orient="landscape" w:w="16384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left"/>
        <w:rPr>
          <w:rFonts w:ascii="Times New Roman" w:hAnsi="Times New Roman"/>
          <w:b/>
          <w:b/>
          <w:i w:val="false"/>
          <w:i w:val="false"/>
          <w:color w:val="000000"/>
          <w:sz w:val="28"/>
        </w:rPr>
      </w:pPr>
      <w:r>
        <w:rPr/>
      </w:r>
    </w:p>
    <w:p>
      <w:pPr>
        <w:pStyle w:val="Normal"/>
        <w:spacing w:before="0" w:after="200"/>
        <w:rPr/>
      </w:pPr>
      <w:r>
        <w:rPr/>
      </w:r>
      <w:bookmarkStart w:id="25" w:name="af5b5167-7099-47ec-9866-9052e784200d1"/>
      <w:bookmarkStart w:id="26" w:name="af5b5167-7099-47ec-9866-9052e784200d1"/>
      <w:bookmarkEnd w:id="26"/>
    </w:p>
    <w:sectPr>
      <w:headerReference w:type="default" r:id="rId269"/>
      <w:type w:val="nextPage"/>
      <w:pgSz w:w="11906" w:h="16838"/>
      <w:pgMar w:left="1440" w:right="1440" w:gutter="0" w:header="1440" w:top="2213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93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character" w:styleId="Style12">
    <w:name w:val="Верхний колонтитул Знак"/>
    <w:qFormat/>
    <w:rPr/>
  </w:style>
  <w:style w:type="character" w:styleId="11">
    <w:name w:val="Заголовок 1 Знак"/>
    <w:qFormat/>
    <w:rPr>
      <w:rFonts w:ascii="Calibri Light" w:hAnsi="Calibri Light" w:eastAsia="Calibri" w:cs="Tahoma"/>
      <w:b/>
      <w:bCs/>
      <w:color w:val="2E74B5"/>
      <w:sz w:val="28"/>
      <w:szCs w:val="28"/>
    </w:rPr>
  </w:style>
  <w:style w:type="character" w:styleId="21">
    <w:name w:val="Заголовок 2 Знак"/>
    <w:qFormat/>
    <w:rPr>
      <w:rFonts w:ascii="Calibri Light" w:hAnsi="Calibri Light" w:eastAsia="Calibri" w:cs="Tahoma"/>
      <w:b/>
      <w:bCs/>
      <w:color w:val="5B9BD5"/>
      <w:sz w:val="26"/>
      <w:szCs w:val="26"/>
    </w:rPr>
  </w:style>
  <w:style w:type="character" w:styleId="31">
    <w:name w:val="Заголовок 3 Знак"/>
    <w:qFormat/>
    <w:rPr>
      <w:rFonts w:ascii="Calibri Light" w:hAnsi="Calibri Light" w:eastAsia="Calibri" w:cs="Tahoma"/>
      <w:b/>
      <w:bCs/>
      <w:color w:val="5B9BD5"/>
    </w:rPr>
  </w:style>
  <w:style w:type="character" w:styleId="41">
    <w:name w:val="Заголовок 4 Знак"/>
    <w:qFormat/>
    <w:rPr>
      <w:rFonts w:ascii="Calibri Light" w:hAnsi="Calibri Light" w:eastAsia="Calibri" w:cs="Tahoma"/>
      <w:b/>
      <w:bCs/>
      <w:i/>
      <w:iCs/>
      <w:color w:val="5B9BD5"/>
    </w:rPr>
  </w:style>
  <w:style w:type="character" w:styleId="Style13">
    <w:name w:val="Подзаголовок Знак"/>
    <w:qFormat/>
    <w:rPr>
      <w:rFonts w:ascii="Calibri Light" w:hAnsi="Calibri Light" w:eastAsia="Calibri" w:cs="Tahoma"/>
      <w:i/>
      <w:iCs/>
      <w:color w:val="5B9BD5"/>
      <w:spacing w:val="15"/>
    </w:rPr>
  </w:style>
  <w:style w:type="character" w:styleId="Style14">
    <w:name w:val="Заголовок Знак"/>
    <w:qFormat/>
    <w:rPr>
      <w:rFonts w:ascii="Calibri Light" w:hAnsi="Calibri Light" w:eastAsia="Calibri" w:cs="Tahoma"/>
      <w:color w:val="323E4F"/>
      <w:spacing w:val="5"/>
      <w:sz w:val="52"/>
      <w:szCs w:val="52"/>
    </w:rPr>
  </w:style>
  <w:style w:type="character" w:styleId="Style15">
    <w:name w:val="Название Знак"/>
    <w:qFormat/>
    <w:rPr>
      <w:rFonts w:ascii="Calibri Light" w:hAnsi="Calibri Light" w:cs="0"/>
      <w:color w:val="323E4F"/>
      <w:spacing w:val="5"/>
      <w:kern w:val="2"/>
      <w:sz w:val="52"/>
      <w:szCs w:val="52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23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4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63OWFP1KK" TargetMode="External"/><Relationship Id="rId3" Type="http://schemas.openxmlformats.org/officeDocument/2006/relationships/hyperlink" Target="https://m.edsoo.ru/8YI0E432Y" TargetMode="External"/><Relationship Id="rId4" Type="http://schemas.openxmlformats.org/officeDocument/2006/relationships/hyperlink" Target="https://m.edsoo.ru/9DS3D4HA7" TargetMode="External"/><Relationship Id="rId5" Type="http://schemas.openxmlformats.org/officeDocument/2006/relationships/hyperlink" Target="https://m.edsoo.ru/1K67EVDOZ" TargetMode="External"/><Relationship Id="rId6" Type="http://schemas.openxmlformats.org/officeDocument/2006/relationships/hyperlink" Target="https://m.edsoo.ru/N0Z34OXJ6" TargetMode="External"/><Relationship Id="rId7" Type="http://schemas.openxmlformats.org/officeDocument/2006/relationships/hyperlink" Target="https://m.edsoo.ru/T5ZIM2J3B" TargetMode="External"/><Relationship Id="rId8" Type="http://schemas.openxmlformats.org/officeDocument/2006/relationships/hyperlink" Target="https://m.edsoo.ru/89M5ZM1OG" TargetMode="External"/><Relationship Id="rId9" Type="http://schemas.openxmlformats.org/officeDocument/2006/relationships/hyperlink" Target="https://m.edsoo.ru/W4WR6YRD5" TargetMode="External"/><Relationship Id="rId10" Type="http://schemas.openxmlformats.org/officeDocument/2006/relationships/hyperlink" Target="https://m.edsoo.ru/M6VN0A4KG" TargetMode="External"/><Relationship Id="rId11" Type="http://schemas.openxmlformats.org/officeDocument/2006/relationships/hyperlink" Target="https://m.edsoo.ru/2PGKWTE3I" TargetMode="External"/><Relationship Id="rId12" Type="http://schemas.openxmlformats.org/officeDocument/2006/relationships/hyperlink" Target="https://m.edsoo.ru/BGQ112SEL" TargetMode="External"/><Relationship Id="rId13" Type="http://schemas.openxmlformats.org/officeDocument/2006/relationships/hyperlink" Target="https://m.edsoo.ru/T3KY7IPH2" TargetMode="External"/><Relationship Id="rId14" Type="http://schemas.openxmlformats.org/officeDocument/2006/relationships/hyperlink" Target="https://m.edsoo.ru/LQP1Z8ENC" TargetMode="External"/><Relationship Id="rId15" Type="http://schemas.openxmlformats.org/officeDocument/2006/relationships/hyperlink" Target="https://m.edsoo.ru/BIFAB35Y1" TargetMode="External"/><Relationship Id="rId16" Type="http://schemas.openxmlformats.org/officeDocument/2006/relationships/hyperlink" Target="https://m.edsoo.ru/DMBG5Z684" TargetMode="External"/><Relationship Id="rId17" Type="http://schemas.openxmlformats.org/officeDocument/2006/relationships/hyperlink" Target="https://m.edsoo.ru/FIB4SFVVF" TargetMode="External"/><Relationship Id="rId18" Type="http://schemas.openxmlformats.org/officeDocument/2006/relationships/hyperlink" Target="https://m.edsoo.ru/JS4MVDTNU" TargetMode="External"/><Relationship Id="rId19" Type="http://schemas.openxmlformats.org/officeDocument/2006/relationships/hyperlink" Target="https://m.edsoo.ru/E1KRAYAL3" TargetMode="External"/><Relationship Id="rId20" Type="http://schemas.openxmlformats.org/officeDocument/2006/relationships/hyperlink" Target="https://m.edsoo.ru/EVLI9FO4Y" TargetMode="External"/><Relationship Id="rId21" Type="http://schemas.openxmlformats.org/officeDocument/2006/relationships/hyperlink" Target="https://m.edsoo.ru/SEM1WMH4V" TargetMode="External"/><Relationship Id="rId22" Type="http://schemas.openxmlformats.org/officeDocument/2006/relationships/hyperlink" Target="https://m.edsoo.ru/0IYH6CM8Y" TargetMode="External"/><Relationship Id="rId23" Type="http://schemas.openxmlformats.org/officeDocument/2006/relationships/hyperlink" Target="https://m.edsoo.ru/VZX3JG9WT" TargetMode="External"/><Relationship Id="rId24" Type="http://schemas.openxmlformats.org/officeDocument/2006/relationships/hyperlink" Target="https://m.edsoo.ru/8C9NFM3EL" TargetMode="External"/><Relationship Id="rId25" Type="http://schemas.openxmlformats.org/officeDocument/2006/relationships/hyperlink" Target="https://m.edsoo.ru/7YYX74HO7" TargetMode="External"/><Relationship Id="rId26" Type="http://schemas.openxmlformats.org/officeDocument/2006/relationships/hyperlink" Target="https://m.edsoo.ru/UE6F6ZYN0" TargetMode="External"/><Relationship Id="rId27" Type="http://schemas.openxmlformats.org/officeDocument/2006/relationships/hyperlink" Target="https://m.edsoo.ru/Y28VNE7AJ" TargetMode="External"/><Relationship Id="rId28" Type="http://schemas.openxmlformats.org/officeDocument/2006/relationships/hyperlink" Target="https://m.edsoo.ru/P0Y2N4C5X" TargetMode="External"/><Relationship Id="rId29" Type="http://schemas.openxmlformats.org/officeDocument/2006/relationships/hyperlink" Target="https://m.edsoo.ru/OK286O2LH" TargetMode="External"/><Relationship Id="rId30" Type="http://schemas.openxmlformats.org/officeDocument/2006/relationships/hyperlink" Target="https://m.edsoo.ru/6POV2OYSD" TargetMode="External"/><Relationship Id="rId31" Type="http://schemas.openxmlformats.org/officeDocument/2006/relationships/hyperlink" Target="https://m.edsoo.ru/WQM1YG5NR" TargetMode="External"/><Relationship Id="rId32" Type="http://schemas.openxmlformats.org/officeDocument/2006/relationships/hyperlink" Target="https://m.edsoo.ru/0VLO3C2QU" TargetMode="External"/><Relationship Id="rId33" Type="http://schemas.openxmlformats.org/officeDocument/2006/relationships/hyperlink" Target="https://m.edsoo.ru/V2WEFGYVB" TargetMode="External"/><Relationship Id="rId34" Type="http://schemas.openxmlformats.org/officeDocument/2006/relationships/hyperlink" Target="https://m.edsoo.ru/97LF03UCI" TargetMode="External"/><Relationship Id="rId35" Type="http://schemas.openxmlformats.org/officeDocument/2006/relationships/hyperlink" Target="https://m.edsoo.ru/IBTSXT73O" TargetMode="External"/><Relationship Id="rId36" Type="http://schemas.openxmlformats.org/officeDocument/2006/relationships/hyperlink" Target="https://m.edsoo.ru/WMNP2GGN9" TargetMode="External"/><Relationship Id="rId37" Type="http://schemas.openxmlformats.org/officeDocument/2006/relationships/hyperlink" Target="https://m.edsoo.ru/8V67UMKBZ" TargetMode="External"/><Relationship Id="rId38" Type="http://schemas.openxmlformats.org/officeDocument/2006/relationships/hyperlink" Target="https://m.edsoo.ru/PNJVGN25F" TargetMode="External"/><Relationship Id="rId39" Type="http://schemas.openxmlformats.org/officeDocument/2006/relationships/hyperlink" Target="https://m.edsoo.ru/HVE9VC83O" TargetMode="External"/><Relationship Id="rId40" Type="http://schemas.openxmlformats.org/officeDocument/2006/relationships/hyperlink" Target="https://m.edsoo.ru/QUZSMMQOT" TargetMode="External"/><Relationship Id="rId41" Type="http://schemas.openxmlformats.org/officeDocument/2006/relationships/hyperlink" Target="https://m.edsoo.ru/8GX9F59FW" TargetMode="External"/><Relationship Id="rId42" Type="http://schemas.openxmlformats.org/officeDocument/2006/relationships/hyperlink" Target="https://m.edsoo.ru/VB184Z7HB" TargetMode="External"/><Relationship Id="rId43" Type="http://schemas.openxmlformats.org/officeDocument/2006/relationships/hyperlink" Target="https://m.edsoo.ru/V6EEXHCAB" TargetMode="External"/><Relationship Id="rId44" Type="http://schemas.openxmlformats.org/officeDocument/2006/relationships/hyperlink" Target="https://m.edsoo.ru/I2U71BXM3" TargetMode="External"/><Relationship Id="rId45" Type="http://schemas.openxmlformats.org/officeDocument/2006/relationships/hyperlink" Target="https://m.edsoo.ru/QUC9B4KGB" TargetMode="External"/><Relationship Id="rId46" Type="http://schemas.openxmlformats.org/officeDocument/2006/relationships/hyperlink" Target="https://m.edsoo.ru/RSNDSL0DP" TargetMode="External"/><Relationship Id="rId47" Type="http://schemas.openxmlformats.org/officeDocument/2006/relationships/hyperlink" Target="https://m.edsoo.ru/GGC6NWZDS" TargetMode="External"/><Relationship Id="rId48" Type="http://schemas.openxmlformats.org/officeDocument/2006/relationships/hyperlink" Target="https://m.edsoo.ru/T1AWLJD11" TargetMode="External"/><Relationship Id="rId49" Type="http://schemas.openxmlformats.org/officeDocument/2006/relationships/hyperlink" Target="https://m.edsoo.ru/XNN2TX954" TargetMode="External"/><Relationship Id="rId50" Type="http://schemas.openxmlformats.org/officeDocument/2006/relationships/hyperlink" Target="https://m.edsoo.ru/Y3VEYWDI2" TargetMode="External"/><Relationship Id="rId51" Type="http://schemas.openxmlformats.org/officeDocument/2006/relationships/hyperlink" Target="https://m.edsoo.ru/S49UQ29JN" TargetMode="External"/><Relationship Id="rId52" Type="http://schemas.openxmlformats.org/officeDocument/2006/relationships/hyperlink" Target="https://m.edsoo.ru/G6OAMV8UD" TargetMode="External"/><Relationship Id="rId53" Type="http://schemas.openxmlformats.org/officeDocument/2006/relationships/hyperlink" Target="https://m.edsoo.ru/PGK8PNO6G" TargetMode="External"/><Relationship Id="rId54" Type="http://schemas.openxmlformats.org/officeDocument/2006/relationships/hyperlink" Target="https://m.edsoo.ru/MZW09AQLI" TargetMode="External"/><Relationship Id="rId55" Type="http://schemas.openxmlformats.org/officeDocument/2006/relationships/hyperlink" Target="https://m.edsoo.ru/L9STBQQ8S" TargetMode="External"/><Relationship Id="rId56" Type="http://schemas.openxmlformats.org/officeDocument/2006/relationships/hyperlink" Target="https://m.edsoo.ru/IX8DUU2F3" TargetMode="External"/><Relationship Id="rId57" Type="http://schemas.openxmlformats.org/officeDocument/2006/relationships/hyperlink" Target="https://m.edsoo.ru/SIRKP41RF" TargetMode="External"/><Relationship Id="rId58" Type="http://schemas.openxmlformats.org/officeDocument/2006/relationships/hyperlink" Target="https://m.edsoo.ru/IDZDLTV8K" TargetMode="External"/><Relationship Id="rId59" Type="http://schemas.openxmlformats.org/officeDocument/2006/relationships/hyperlink" Target="https://m.edsoo.ru/ZI6HXWSPB" TargetMode="External"/><Relationship Id="rId60" Type="http://schemas.openxmlformats.org/officeDocument/2006/relationships/hyperlink" Target="https://m.edsoo.ru/3E4RC93HI" TargetMode="External"/><Relationship Id="rId61" Type="http://schemas.openxmlformats.org/officeDocument/2006/relationships/hyperlink" Target="https://m.edsoo.ru/YLBNZWJU0" TargetMode="External"/><Relationship Id="rId62" Type="http://schemas.openxmlformats.org/officeDocument/2006/relationships/hyperlink" Target="https://m.edsoo.ru/ZHTNHV5FZ" TargetMode="External"/><Relationship Id="rId63" Type="http://schemas.openxmlformats.org/officeDocument/2006/relationships/hyperlink" Target="https://m.edsoo.ru/WRFR6F6IB" TargetMode="External"/><Relationship Id="rId64" Type="http://schemas.openxmlformats.org/officeDocument/2006/relationships/hyperlink" Target="https://m.edsoo.ru/FMAGOFKVW" TargetMode="External"/><Relationship Id="rId65" Type="http://schemas.openxmlformats.org/officeDocument/2006/relationships/hyperlink" Target="https://m.edsoo.ru/JVYQUUNZ9" TargetMode="External"/><Relationship Id="rId66" Type="http://schemas.openxmlformats.org/officeDocument/2006/relationships/hyperlink" Target="https://m.edsoo.ru/FY24JEOOW" TargetMode="External"/><Relationship Id="rId67" Type="http://schemas.openxmlformats.org/officeDocument/2006/relationships/hyperlink" Target="https://m.edsoo.ru/KUKI6SMVU" TargetMode="External"/><Relationship Id="rId68" Type="http://schemas.openxmlformats.org/officeDocument/2006/relationships/hyperlink" Target="https://m.edsoo.ru/DYQOBGG9N" TargetMode="External"/><Relationship Id="rId69" Type="http://schemas.openxmlformats.org/officeDocument/2006/relationships/hyperlink" Target="https://m.edsoo.ru/KO25Y9FYZ" TargetMode="External"/><Relationship Id="rId70" Type="http://schemas.openxmlformats.org/officeDocument/2006/relationships/hyperlink" Target="https://m.edsoo.ru/1UJBVAOVR" TargetMode="External"/><Relationship Id="rId71" Type="http://schemas.openxmlformats.org/officeDocument/2006/relationships/hyperlink" Target="https://m.edsoo.ru/TJUMKJ7P3" TargetMode="External"/><Relationship Id="rId72" Type="http://schemas.openxmlformats.org/officeDocument/2006/relationships/hyperlink" Target="https://m.edsoo.ru/EJHCPXQIH" TargetMode="External"/><Relationship Id="rId73" Type="http://schemas.openxmlformats.org/officeDocument/2006/relationships/hyperlink" Target="https://m.edsoo.ru/RBQ543CY5" TargetMode="External"/><Relationship Id="rId74" Type="http://schemas.openxmlformats.org/officeDocument/2006/relationships/hyperlink" Target="https://m.edsoo.ru/W2Q6IY388" TargetMode="External"/><Relationship Id="rId75" Type="http://schemas.openxmlformats.org/officeDocument/2006/relationships/hyperlink" Target="https://m.edsoo.ru/9IJDN2XAY" TargetMode="External"/><Relationship Id="rId76" Type="http://schemas.openxmlformats.org/officeDocument/2006/relationships/hyperlink" Target="https://m.edsoo.ru/1QMSTC9QK" TargetMode="External"/><Relationship Id="rId77" Type="http://schemas.openxmlformats.org/officeDocument/2006/relationships/hyperlink" Target="https://m.edsoo.ru/QWTJULSJE" TargetMode="External"/><Relationship Id="rId78" Type="http://schemas.openxmlformats.org/officeDocument/2006/relationships/hyperlink" Target="https://m.edsoo.ru/IFS4TTW35" TargetMode="External"/><Relationship Id="rId79" Type="http://schemas.openxmlformats.org/officeDocument/2006/relationships/hyperlink" Target="https://m.edsoo.ru/924ULMY9Y" TargetMode="External"/><Relationship Id="rId80" Type="http://schemas.openxmlformats.org/officeDocument/2006/relationships/hyperlink" Target="https://m.edsoo.ru/KJ93UAP4X" TargetMode="External"/><Relationship Id="rId81" Type="http://schemas.openxmlformats.org/officeDocument/2006/relationships/hyperlink" Target="https://m.edsoo.ru/4YKE4R2BA" TargetMode="External"/><Relationship Id="rId82" Type="http://schemas.openxmlformats.org/officeDocument/2006/relationships/hyperlink" Target="https://m.edsoo.ru/MGL8689JP" TargetMode="External"/><Relationship Id="rId83" Type="http://schemas.openxmlformats.org/officeDocument/2006/relationships/hyperlink" Target="https://m.edsoo.ru/2VKOMSGCL" TargetMode="External"/><Relationship Id="rId84" Type="http://schemas.openxmlformats.org/officeDocument/2006/relationships/hyperlink" Target="https://m.edsoo.ru/G02HAWH5R" TargetMode="External"/><Relationship Id="rId85" Type="http://schemas.openxmlformats.org/officeDocument/2006/relationships/hyperlink" Target="https://m.edsoo.ru/SUWQ9MZCW" TargetMode="External"/><Relationship Id="rId86" Type="http://schemas.openxmlformats.org/officeDocument/2006/relationships/hyperlink" Target="https://m.edsoo.ru/X1XT1GVVI" TargetMode="External"/><Relationship Id="rId87" Type="http://schemas.openxmlformats.org/officeDocument/2006/relationships/hyperlink" Target="https://m.edsoo.ru/1JYUXTFPS" TargetMode="External"/><Relationship Id="rId88" Type="http://schemas.openxmlformats.org/officeDocument/2006/relationships/hyperlink" Target="https://m.edsoo.ru/NRJ6T7CI4" TargetMode="External"/><Relationship Id="rId89" Type="http://schemas.openxmlformats.org/officeDocument/2006/relationships/hyperlink" Target="https://m.edsoo.ru/6GETHNUJA" TargetMode="External"/><Relationship Id="rId90" Type="http://schemas.openxmlformats.org/officeDocument/2006/relationships/hyperlink" Target="https://m.edsoo.ru/GTEX4VFMT" TargetMode="External"/><Relationship Id="rId91" Type="http://schemas.openxmlformats.org/officeDocument/2006/relationships/hyperlink" Target="https://m.edsoo.ru/MBYEZQECP" TargetMode="External"/><Relationship Id="rId92" Type="http://schemas.openxmlformats.org/officeDocument/2006/relationships/hyperlink" Target="https://m.edsoo.ru/AOQ114K8M" TargetMode="External"/><Relationship Id="rId93" Type="http://schemas.openxmlformats.org/officeDocument/2006/relationships/hyperlink" Target="https://m.edsoo.ru/EC702GTMB" TargetMode="External"/><Relationship Id="rId94" Type="http://schemas.openxmlformats.org/officeDocument/2006/relationships/hyperlink" Target="https://m.edsoo.ru/CDJ350RFL" TargetMode="External"/><Relationship Id="rId95" Type="http://schemas.openxmlformats.org/officeDocument/2006/relationships/hyperlink" Target="https://m.edsoo.ru/0BCOUCVIB" TargetMode="External"/><Relationship Id="rId96" Type="http://schemas.openxmlformats.org/officeDocument/2006/relationships/hyperlink" Target="https://m.edsoo.ru/6Z12886DL" TargetMode="External"/><Relationship Id="rId97" Type="http://schemas.openxmlformats.org/officeDocument/2006/relationships/hyperlink" Target="https://m.edsoo.ru/8X56Z4GTM" TargetMode="External"/><Relationship Id="rId98" Type="http://schemas.openxmlformats.org/officeDocument/2006/relationships/hyperlink" Target="https://m.edsoo.ru/PHX24NAFS" TargetMode="External"/><Relationship Id="rId99" Type="http://schemas.openxmlformats.org/officeDocument/2006/relationships/hyperlink" Target="https://m.edsoo.ru/P8FE05FKF" TargetMode="External"/><Relationship Id="rId100" Type="http://schemas.openxmlformats.org/officeDocument/2006/relationships/hyperlink" Target="https://m.edsoo.ru/7KSQMPHME" TargetMode="External"/><Relationship Id="rId101" Type="http://schemas.openxmlformats.org/officeDocument/2006/relationships/hyperlink" Target="https://m.edsoo.ru/4XOV2QQME" TargetMode="External"/><Relationship Id="rId102" Type="http://schemas.openxmlformats.org/officeDocument/2006/relationships/hyperlink" Target="https://m.edsoo.ru/RCMO64ON1" TargetMode="External"/><Relationship Id="rId103" Type="http://schemas.openxmlformats.org/officeDocument/2006/relationships/hyperlink" Target="https://m.edsoo.ru/9JPLKLSX0" TargetMode="External"/><Relationship Id="rId104" Type="http://schemas.openxmlformats.org/officeDocument/2006/relationships/hyperlink" Target="https://m.edsoo.ru/QJ1VYMOQE" TargetMode="External"/><Relationship Id="rId105" Type="http://schemas.openxmlformats.org/officeDocument/2006/relationships/hyperlink" Target="https://m.edsoo.ru/5VDG8P0BA" TargetMode="External"/><Relationship Id="rId106" Type="http://schemas.openxmlformats.org/officeDocument/2006/relationships/hyperlink" Target="https://m.edsoo.ru/WRS8VY0AT" TargetMode="External"/><Relationship Id="rId107" Type="http://schemas.openxmlformats.org/officeDocument/2006/relationships/hyperlink" Target="https://m.edsoo.ru/34GVB8CY3" TargetMode="External"/><Relationship Id="rId108" Type="http://schemas.openxmlformats.org/officeDocument/2006/relationships/hyperlink" Target="https://m.edsoo.ru/M15A17S68" TargetMode="External"/><Relationship Id="rId109" Type="http://schemas.openxmlformats.org/officeDocument/2006/relationships/hyperlink" Target="https://m.edsoo.ru/M2BIYPNTA" TargetMode="External"/><Relationship Id="rId110" Type="http://schemas.openxmlformats.org/officeDocument/2006/relationships/hyperlink" Target="https://m.edsoo.ru/X57TSX3S6" TargetMode="External"/><Relationship Id="rId111" Type="http://schemas.openxmlformats.org/officeDocument/2006/relationships/hyperlink" Target="https://m.edsoo.ru/OIWNJOEGK" TargetMode="External"/><Relationship Id="rId112" Type="http://schemas.openxmlformats.org/officeDocument/2006/relationships/hyperlink" Target="https://m.edsoo.ru/RNIH8LOAB" TargetMode="External"/><Relationship Id="rId113" Type="http://schemas.openxmlformats.org/officeDocument/2006/relationships/hyperlink" Target="https://m.edsoo.ru/NEXCNOPH3" TargetMode="External"/><Relationship Id="rId114" Type="http://schemas.openxmlformats.org/officeDocument/2006/relationships/hyperlink" Target="https://m.edsoo.ru/9GDS02951" TargetMode="External"/><Relationship Id="rId115" Type="http://schemas.openxmlformats.org/officeDocument/2006/relationships/hyperlink" Target="https://m.edsoo.ru/DPDJV152W" TargetMode="External"/><Relationship Id="rId116" Type="http://schemas.openxmlformats.org/officeDocument/2006/relationships/hyperlink" Target="https://m.edsoo.ru/LXOOR8SMB" TargetMode="External"/><Relationship Id="rId117" Type="http://schemas.openxmlformats.org/officeDocument/2006/relationships/hyperlink" Target="https://m.edsoo.ru/RDKWC3DTQ" TargetMode="External"/><Relationship Id="rId118" Type="http://schemas.openxmlformats.org/officeDocument/2006/relationships/hyperlink" Target="https://m.edsoo.ru/OX04Z611J" TargetMode="External"/><Relationship Id="rId119" Type="http://schemas.openxmlformats.org/officeDocument/2006/relationships/hyperlink" Target="https://m.edsoo.ru/XBIX8FBJM" TargetMode="External"/><Relationship Id="rId120" Type="http://schemas.openxmlformats.org/officeDocument/2006/relationships/hyperlink" Target="https://m.edsoo.ru/6Y6J76UOP" TargetMode="External"/><Relationship Id="rId121" Type="http://schemas.openxmlformats.org/officeDocument/2006/relationships/hyperlink" Target="https://m.edsoo.ru/L0FPUBF01" TargetMode="External"/><Relationship Id="rId122" Type="http://schemas.openxmlformats.org/officeDocument/2006/relationships/hyperlink" Target="https://m.edsoo.ru/MXIGUQXZ8" TargetMode="External"/><Relationship Id="rId123" Type="http://schemas.openxmlformats.org/officeDocument/2006/relationships/hyperlink" Target="https://m.edsoo.ru/ULIIMI6EG" TargetMode="External"/><Relationship Id="rId124" Type="http://schemas.openxmlformats.org/officeDocument/2006/relationships/hyperlink" Target="https://m.edsoo.ru/ZWQW0VXDW" TargetMode="External"/><Relationship Id="rId125" Type="http://schemas.openxmlformats.org/officeDocument/2006/relationships/hyperlink" Target="https://m.edsoo.ru/T0RU81V5N" TargetMode="External"/><Relationship Id="rId126" Type="http://schemas.openxmlformats.org/officeDocument/2006/relationships/hyperlink" Target="https://m.edsoo.ru/TQ6Q11FGJ" TargetMode="External"/><Relationship Id="rId127" Type="http://schemas.openxmlformats.org/officeDocument/2006/relationships/hyperlink" Target="https://m.edsoo.ru/MAGCM8WFB" TargetMode="External"/><Relationship Id="rId128" Type="http://schemas.openxmlformats.org/officeDocument/2006/relationships/hyperlink" Target="https://m.edsoo.ru/9FJ2S28AH" TargetMode="External"/><Relationship Id="rId129" Type="http://schemas.openxmlformats.org/officeDocument/2006/relationships/hyperlink" Target="https://m.edsoo.ru/MJNCV98DH" TargetMode="External"/><Relationship Id="rId130" Type="http://schemas.openxmlformats.org/officeDocument/2006/relationships/hyperlink" Target="https://m.edsoo.ru/ZHAYVUG0F" TargetMode="External"/><Relationship Id="rId131" Type="http://schemas.openxmlformats.org/officeDocument/2006/relationships/hyperlink" Target="https://m.edsoo.ru/Q1YFDL4NS" TargetMode="External"/><Relationship Id="rId132" Type="http://schemas.openxmlformats.org/officeDocument/2006/relationships/hyperlink" Target="https://m.edsoo.ru/0GH7NUF5V" TargetMode="External"/><Relationship Id="rId133" Type="http://schemas.openxmlformats.org/officeDocument/2006/relationships/hyperlink" Target="https://m.edsoo.ru/BWSQOI559" TargetMode="External"/><Relationship Id="rId134" Type="http://schemas.openxmlformats.org/officeDocument/2006/relationships/hyperlink" Target="https://m.edsoo.ru/VAEPTH1AT" TargetMode="External"/><Relationship Id="rId135" Type="http://schemas.openxmlformats.org/officeDocument/2006/relationships/hyperlink" Target="https://m.edsoo.ru/J1CJFA87J" TargetMode="External"/><Relationship Id="rId136" Type="http://schemas.openxmlformats.org/officeDocument/2006/relationships/hyperlink" Target="https://m.edsoo.ru/QV50J4MBW" TargetMode="External"/><Relationship Id="rId137" Type="http://schemas.openxmlformats.org/officeDocument/2006/relationships/hyperlink" Target="https://m.edsoo.ru/HSL6WVER9" TargetMode="External"/><Relationship Id="rId138" Type="http://schemas.openxmlformats.org/officeDocument/2006/relationships/hyperlink" Target="https://m.edsoo.ru/9IVUCLR2F" TargetMode="External"/><Relationship Id="rId139" Type="http://schemas.openxmlformats.org/officeDocument/2006/relationships/hyperlink" Target="https://m.edsoo.ru/3I3389SGZ" TargetMode="External"/><Relationship Id="rId140" Type="http://schemas.openxmlformats.org/officeDocument/2006/relationships/hyperlink" Target="https://m.edsoo.ru/M0KJKRXT0" TargetMode="External"/><Relationship Id="rId141" Type="http://schemas.openxmlformats.org/officeDocument/2006/relationships/hyperlink" Target="https://m.edsoo.ru/BPHM70XET" TargetMode="External"/><Relationship Id="rId142" Type="http://schemas.openxmlformats.org/officeDocument/2006/relationships/hyperlink" Target="https://m.edsoo.ru/4EL3Q8E2Y" TargetMode="External"/><Relationship Id="rId143" Type="http://schemas.openxmlformats.org/officeDocument/2006/relationships/hyperlink" Target="https://m.edsoo.ru/C04VZJGE2" TargetMode="External"/><Relationship Id="rId144" Type="http://schemas.openxmlformats.org/officeDocument/2006/relationships/hyperlink" Target="https://m.edsoo.ru/H2WL9DBH6" TargetMode="External"/><Relationship Id="rId145" Type="http://schemas.openxmlformats.org/officeDocument/2006/relationships/hyperlink" Target="https://m.edsoo.ru/SNZ5D1RBM" TargetMode="External"/><Relationship Id="rId146" Type="http://schemas.openxmlformats.org/officeDocument/2006/relationships/hyperlink" Target="https://m.edsoo.ru/0HS99TRKW" TargetMode="External"/><Relationship Id="rId147" Type="http://schemas.openxmlformats.org/officeDocument/2006/relationships/hyperlink" Target="https://m.edsoo.ru/ZVE2KVA3K" TargetMode="External"/><Relationship Id="rId148" Type="http://schemas.openxmlformats.org/officeDocument/2006/relationships/hyperlink" Target="https://m.edsoo.ru/LBMKJQR3D" TargetMode="External"/><Relationship Id="rId149" Type="http://schemas.openxmlformats.org/officeDocument/2006/relationships/hyperlink" Target="https://m.edsoo.ru/4YIMAQRHZ" TargetMode="External"/><Relationship Id="rId150" Type="http://schemas.openxmlformats.org/officeDocument/2006/relationships/hyperlink" Target="https://m.edsoo.ru/V34E604DN" TargetMode="External"/><Relationship Id="rId151" Type="http://schemas.openxmlformats.org/officeDocument/2006/relationships/hyperlink" Target="https://m.edsoo.ru/FG5K4F8RI" TargetMode="External"/><Relationship Id="rId152" Type="http://schemas.openxmlformats.org/officeDocument/2006/relationships/hyperlink" Target="https://m.edsoo.ru/5L21W63LD" TargetMode="External"/><Relationship Id="rId153" Type="http://schemas.openxmlformats.org/officeDocument/2006/relationships/hyperlink" Target="https://m.edsoo.ru/KS1HT94YG" TargetMode="External"/><Relationship Id="rId154" Type="http://schemas.openxmlformats.org/officeDocument/2006/relationships/hyperlink" Target="https://m.edsoo.ru/PCFPW54JX" TargetMode="External"/><Relationship Id="rId155" Type="http://schemas.openxmlformats.org/officeDocument/2006/relationships/hyperlink" Target="https://m.edsoo.ru/BQZOKJFA7" TargetMode="External"/><Relationship Id="rId156" Type="http://schemas.openxmlformats.org/officeDocument/2006/relationships/hyperlink" Target="https://m.edsoo.ru/MUEN0RKPN" TargetMode="External"/><Relationship Id="rId157" Type="http://schemas.openxmlformats.org/officeDocument/2006/relationships/hyperlink" Target="https://m.edsoo.ru/TXSW3IZM0" TargetMode="External"/><Relationship Id="rId158" Type="http://schemas.openxmlformats.org/officeDocument/2006/relationships/hyperlink" Target="https://m.edsoo.ru/UOHUIIVDX" TargetMode="External"/><Relationship Id="rId159" Type="http://schemas.openxmlformats.org/officeDocument/2006/relationships/hyperlink" Target="https://m.edsoo.ru/D6PA3GU8M" TargetMode="External"/><Relationship Id="rId160" Type="http://schemas.openxmlformats.org/officeDocument/2006/relationships/hyperlink" Target="https://m.edsoo.ru/QOOP53JXE" TargetMode="External"/><Relationship Id="rId161" Type="http://schemas.openxmlformats.org/officeDocument/2006/relationships/hyperlink" Target="https://m.edsoo.ru/ZBW5AFUS5" TargetMode="External"/><Relationship Id="rId162" Type="http://schemas.openxmlformats.org/officeDocument/2006/relationships/hyperlink" Target="https://m.edsoo.ru/9M1D53BPZ" TargetMode="External"/><Relationship Id="rId163" Type="http://schemas.openxmlformats.org/officeDocument/2006/relationships/hyperlink" Target="https://m.edsoo.ru/Y51YMW1MY" TargetMode="External"/><Relationship Id="rId164" Type="http://schemas.openxmlformats.org/officeDocument/2006/relationships/hyperlink" Target="https://m.edsoo.ru/12O5KTXHR" TargetMode="External"/><Relationship Id="rId165" Type="http://schemas.openxmlformats.org/officeDocument/2006/relationships/hyperlink" Target="https://m.edsoo.ru/3RE5T9WQ2" TargetMode="External"/><Relationship Id="rId166" Type="http://schemas.openxmlformats.org/officeDocument/2006/relationships/hyperlink" Target="https://m.edsoo.ru/3J9B5RN41" TargetMode="External"/><Relationship Id="rId167" Type="http://schemas.openxmlformats.org/officeDocument/2006/relationships/hyperlink" Target="https://m.edsoo.ru/V32MCZTJD" TargetMode="External"/><Relationship Id="rId168" Type="http://schemas.openxmlformats.org/officeDocument/2006/relationships/hyperlink" Target="https://m.edsoo.ru/D22GWZZ1M" TargetMode="External"/><Relationship Id="rId169" Type="http://schemas.openxmlformats.org/officeDocument/2006/relationships/hyperlink" Target="https://m.edsoo.ru/VJ63SHG3C" TargetMode="External"/><Relationship Id="rId170" Type="http://schemas.openxmlformats.org/officeDocument/2006/relationships/hyperlink" Target="https://m.edsoo.ru/7ZHLT563Q" TargetMode="External"/><Relationship Id="rId171" Type="http://schemas.openxmlformats.org/officeDocument/2006/relationships/hyperlink" Target="https://m.edsoo.ru/K9NZMA9FT" TargetMode="External"/><Relationship Id="rId172" Type="http://schemas.openxmlformats.org/officeDocument/2006/relationships/hyperlink" Target="https://m.edsoo.ru/49T1M8O7W" TargetMode="External"/><Relationship Id="rId173" Type="http://schemas.openxmlformats.org/officeDocument/2006/relationships/hyperlink" Target="https://m.edsoo.ru/XKNRXXK5N" TargetMode="External"/><Relationship Id="rId174" Type="http://schemas.openxmlformats.org/officeDocument/2006/relationships/hyperlink" Target="https://m.edsoo.ru/2QES2S487" TargetMode="External"/><Relationship Id="rId175" Type="http://schemas.openxmlformats.org/officeDocument/2006/relationships/hyperlink" Target="https://m.edsoo.ru/WWX4EYDE7" TargetMode="External"/><Relationship Id="rId176" Type="http://schemas.openxmlformats.org/officeDocument/2006/relationships/hyperlink" Target="https://m.edsoo.ru/WQU0P0B43" TargetMode="External"/><Relationship Id="rId177" Type="http://schemas.openxmlformats.org/officeDocument/2006/relationships/hyperlink" Target="https://m.edsoo.ru/VMIVDZZVA" TargetMode="External"/><Relationship Id="rId178" Type="http://schemas.openxmlformats.org/officeDocument/2006/relationships/hyperlink" Target="https://m.edsoo.ru/FLHPGFJ0B" TargetMode="External"/><Relationship Id="rId179" Type="http://schemas.openxmlformats.org/officeDocument/2006/relationships/hyperlink" Target="https://m.edsoo.ru/RE7FNKJ09" TargetMode="External"/><Relationship Id="rId180" Type="http://schemas.openxmlformats.org/officeDocument/2006/relationships/hyperlink" Target="https://m.edsoo.ru/7DRC1NST5" TargetMode="External"/><Relationship Id="rId181" Type="http://schemas.openxmlformats.org/officeDocument/2006/relationships/hyperlink" Target="https://m.edsoo.ru/ERYN3YTXZ" TargetMode="External"/><Relationship Id="rId182" Type="http://schemas.openxmlformats.org/officeDocument/2006/relationships/hyperlink" Target="https://m.edsoo.ru/0LA9RU5ZW" TargetMode="External"/><Relationship Id="rId183" Type="http://schemas.openxmlformats.org/officeDocument/2006/relationships/hyperlink" Target="https://m.edsoo.ru/AB12A1UVG" TargetMode="External"/><Relationship Id="rId184" Type="http://schemas.openxmlformats.org/officeDocument/2006/relationships/hyperlink" Target="https://m.edsoo.ru/I62INVS3X" TargetMode="External"/><Relationship Id="rId185" Type="http://schemas.openxmlformats.org/officeDocument/2006/relationships/hyperlink" Target="https://m.edsoo.ru/R1GQRKF78" TargetMode="External"/><Relationship Id="rId186" Type="http://schemas.openxmlformats.org/officeDocument/2006/relationships/hyperlink" Target="https://m.edsoo.ru/6JYLSPJSM" TargetMode="External"/><Relationship Id="rId187" Type="http://schemas.openxmlformats.org/officeDocument/2006/relationships/hyperlink" Target="https://m.edsoo.ru/8L10EMI74" TargetMode="External"/><Relationship Id="rId188" Type="http://schemas.openxmlformats.org/officeDocument/2006/relationships/hyperlink" Target="https://m.edsoo.ru/31EVABAIS" TargetMode="External"/><Relationship Id="rId189" Type="http://schemas.openxmlformats.org/officeDocument/2006/relationships/hyperlink" Target="https://m.edsoo.ru/JJUKACPER" TargetMode="External"/><Relationship Id="rId190" Type="http://schemas.openxmlformats.org/officeDocument/2006/relationships/hyperlink" Target="https://m.edsoo.ru/QAQSDLJGB" TargetMode="External"/><Relationship Id="rId191" Type="http://schemas.openxmlformats.org/officeDocument/2006/relationships/hyperlink" Target="https://m.edsoo.ru/WI0VVYLGA" TargetMode="External"/><Relationship Id="rId192" Type="http://schemas.openxmlformats.org/officeDocument/2006/relationships/hyperlink" Target="https://m.edsoo.ru/79S05N3UO" TargetMode="External"/><Relationship Id="rId193" Type="http://schemas.openxmlformats.org/officeDocument/2006/relationships/hyperlink" Target="https://m.edsoo.ru/F6JGXFR2E" TargetMode="External"/><Relationship Id="rId194" Type="http://schemas.openxmlformats.org/officeDocument/2006/relationships/hyperlink" Target="https://m.edsoo.ru/8TN6H32EL" TargetMode="External"/><Relationship Id="rId195" Type="http://schemas.openxmlformats.org/officeDocument/2006/relationships/hyperlink" Target="https://m.edsoo.ru/ZXW4XDS0Y" TargetMode="External"/><Relationship Id="rId196" Type="http://schemas.openxmlformats.org/officeDocument/2006/relationships/hyperlink" Target="https://m.edsoo.ru/H1DJWVTLS" TargetMode="External"/><Relationship Id="rId197" Type="http://schemas.openxmlformats.org/officeDocument/2006/relationships/hyperlink" Target="https://m.edsoo.ru/57PLJR4E5" TargetMode="External"/><Relationship Id="rId198" Type="http://schemas.openxmlformats.org/officeDocument/2006/relationships/hyperlink" Target="https://m.edsoo.ru/VRAXHZPPC" TargetMode="External"/><Relationship Id="rId199" Type="http://schemas.openxmlformats.org/officeDocument/2006/relationships/hyperlink" Target="https://m.edsoo.ru/1WD23APQB" TargetMode="External"/><Relationship Id="rId200" Type="http://schemas.openxmlformats.org/officeDocument/2006/relationships/hyperlink" Target="https://m.edsoo.ru/10ILWS9CV" TargetMode="External"/><Relationship Id="rId201" Type="http://schemas.openxmlformats.org/officeDocument/2006/relationships/hyperlink" Target="https://m.edsoo.ru/M5NAI86L9" TargetMode="External"/><Relationship Id="rId202" Type="http://schemas.openxmlformats.org/officeDocument/2006/relationships/hyperlink" Target="https://m.edsoo.ru/GW36EWS69" TargetMode="External"/><Relationship Id="rId203" Type="http://schemas.openxmlformats.org/officeDocument/2006/relationships/hyperlink" Target="https://m.edsoo.ru/GUXLQW41D" TargetMode="External"/><Relationship Id="rId204" Type="http://schemas.openxmlformats.org/officeDocument/2006/relationships/hyperlink" Target="https://m.edsoo.ru/UI6Q1ZNMH" TargetMode="External"/><Relationship Id="rId205" Type="http://schemas.openxmlformats.org/officeDocument/2006/relationships/hyperlink" Target="https://m.edsoo.ru/YQG6SF3HJ" TargetMode="External"/><Relationship Id="rId206" Type="http://schemas.openxmlformats.org/officeDocument/2006/relationships/hyperlink" Target="https://m.edsoo.ru/QV7SD6W56" TargetMode="External"/><Relationship Id="rId207" Type="http://schemas.openxmlformats.org/officeDocument/2006/relationships/hyperlink" Target="https://m.edsoo.ru/EPGMQFC0L" TargetMode="External"/><Relationship Id="rId208" Type="http://schemas.openxmlformats.org/officeDocument/2006/relationships/hyperlink" Target="https://m.edsoo.ru/RWNOOLPD6" TargetMode="External"/><Relationship Id="rId209" Type="http://schemas.openxmlformats.org/officeDocument/2006/relationships/hyperlink" Target="https://m.edsoo.ru/GPR2YDKFT" TargetMode="External"/><Relationship Id="rId210" Type="http://schemas.openxmlformats.org/officeDocument/2006/relationships/hyperlink" Target="https://m.edsoo.ru/VTTZTI7MQ" TargetMode="External"/><Relationship Id="rId211" Type="http://schemas.openxmlformats.org/officeDocument/2006/relationships/hyperlink" Target="https://m.edsoo.ru/2LLQZSDE5" TargetMode="External"/><Relationship Id="rId212" Type="http://schemas.openxmlformats.org/officeDocument/2006/relationships/hyperlink" Target="https://m.edsoo.ru/R5F2NK47Q" TargetMode="External"/><Relationship Id="rId213" Type="http://schemas.openxmlformats.org/officeDocument/2006/relationships/hyperlink" Target="https://m.edsoo.ru/63M4LNQQA" TargetMode="External"/><Relationship Id="rId214" Type="http://schemas.openxmlformats.org/officeDocument/2006/relationships/hyperlink" Target="https://m.edsoo.ru/H4PBHDCCQ" TargetMode="External"/><Relationship Id="rId215" Type="http://schemas.openxmlformats.org/officeDocument/2006/relationships/hyperlink" Target="https://m.edsoo.ru/REQ49L8GS" TargetMode="External"/><Relationship Id="rId216" Type="http://schemas.openxmlformats.org/officeDocument/2006/relationships/hyperlink" Target="https://m.edsoo.ru/6BTR47A6L" TargetMode="External"/><Relationship Id="rId217" Type="http://schemas.openxmlformats.org/officeDocument/2006/relationships/hyperlink" Target="https://m.edsoo.ru/O9LLXNA7I" TargetMode="External"/><Relationship Id="rId218" Type="http://schemas.openxmlformats.org/officeDocument/2006/relationships/hyperlink" Target="https://m.edsoo.ru/K8U9EA8L9" TargetMode="External"/><Relationship Id="rId219" Type="http://schemas.openxmlformats.org/officeDocument/2006/relationships/hyperlink" Target="https://m.edsoo.ru/8MWJGNUW0" TargetMode="External"/><Relationship Id="rId220" Type="http://schemas.openxmlformats.org/officeDocument/2006/relationships/hyperlink" Target="https://m.edsoo.ru/3V1Z0RRX1" TargetMode="External"/><Relationship Id="rId221" Type="http://schemas.openxmlformats.org/officeDocument/2006/relationships/hyperlink" Target="https://m.edsoo.ru/1CMQGB7YC" TargetMode="External"/><Relationship Id="rId222" Type="http://schemas.openxmlformats.org/officeDocument/2006/relationships/hyperlink" Target="https://m.edsoo.ru/XZGJIYOSF" TargetMode="External"/><Relationship Id="rId223" Type="http://schemas.openxmlformats.org/officeDocument/2006/relationships/hyperlink" Target="https://m.edsoo.ru/2IXHPR1UP" TargetMode="External"/><Relationship Id="rId224" Type="http://schemas.openxmlformats.org/officeDocument/2006/relationships/hyperlink" Target="https://m.edsoo.ru/MX5Z5737R" TargetMode="External"/><Relationship Id="rId225" Type="http://schemas.openxmlformats.org/officeDocument/2006/relationships/hyperlink" Target="https://m.edsoo.ru/JSK5FATD0" TargetMode="External"/><Relationship Id="rId226" Type="http://schemas.openxmlformats.org/officeDocument/2006/relationships/hyperlink" Target="https://m.edsoo.ru/1V20HBDAA" TargetMode="External"/><Relationship Id="rId227" Type="http://schemas.openxmlformats.org/officeDocument/2006/relationships/hyperlink" Target="https://m.edsoo.ru/SPQ7H4FQD" TargetMode="External"/><Relationship Id="rId228" Type="http://schemas.openxmlformats.org/officeDocument/2006/relationships/hyperlink" Target="https://m.edsoo.ru/58AC07ZSD" TargetMode="External"/><Relationship Id="rId229" Type="http://schemas.openxmlformats.org/officeDocument/2006/relationships/hyperlink" Target="https://m.edsoo.ru/XHBZCF1EO" TargetMode="External"/><Relationship Id="rId230" Type="http://schemas.openxmlformats.org/officeDocument/2006/relationships/hyperlink" Target="https://m.edsoo.ru/SUB9UKZ32" TargetMode="External"/><Relationship Id="rId231" Type="http://schemas.openxmlformats.org/officeDocument/2006/relationships/hyperlink" Target="https://m.edsoo.ru/NBX1RO0HM" TargetMode="External"/><Relationship Id="rId232" Type="http://schemas.openxmlformats.org/officeDocument/2006/relationships/hyperlink" Target="https://m.edsoo.ru/FDI2OF51D" TargetMode="External"/><Relationship Id="rId233" Type="http://schemas.openxmlformats.org/officeDocument/2006/relationships/hyperlink" Target="https://m.edsoo.ru/4Z55L7XOI" TargetMode="External"/><Relationship Id="rId234" Type="http://schemas.openxmlformats.org/officeDocument/2006/relationships/hyperlink" Target="https://m.edsoo.ru/TP0I4JKTH" TargetMode="External"/><Relationship Id="rId235" Type="http://schemas.openxmlformats.org/officeDocument/2006/relationships/hyperlink" Target="https://m.edsoo.ru/PS6PN4XCE" TargetMode="External"/><Relationship Id="rId236" Type="http://schemas.openxmlformats.org/officeDocument/2006/relationships/hyperlink" Target="https://m.edsoo.ru/Y676JEWA1" TargetMode="External"/><Relationship Id="rId237" Type="http://schemas.openxmlformats.org/officeDocument/2006/relationships/hyperlink" Target="https://m.edsoo.ru/WZKMUYF4C" TargetMode="External"/><Relationship Id="rId238" Type="http://schemas.openxmlformats.org/officeDocument/2006/relationships/hyperlink" Target="https://m.edsoo.ru/NIFC5P3W4" TargetMode="External"/><Relationship Id="rId239" Type="http://schemas.openxmlformats.org/officeDocument/2006/relationships/hyperlink" Target="https://m.edsoo.ru/P4G245QKY" TargetMode="External"/><Relationship Id="rId240" Type="http://schemas.openxmlformats.org/officeDocument/2006/relationships/hyperlink" Target="https://m.edsoo.ru/VHE4EJQ32" TargetMode="External"/><Relationship Id="rId241" Type="http://schemas.openxmlformats.org/officeDocument/2006/relationships/hyperlink" Target="https://m.edsoo.ru/SI73911HK" TargetMode="External"/><Relationship Id="rId242" Type="http://schemas.openxmlformats.org/officeDocument/2006/relationships/hyperlink" Target="https://m.edsoo.ru/G2JRTDO8U" TargetMode="External"/><Relationship Id="rId243" Type="http://schemas.openxmlformats.org/officeDocument/2006/relationships/hyperlink" Target="https://m.edsoo.ru/R8ZUZNTG1" TargetMode="External"/><Relationship Id="rId244" Type="http://schemas.openxmlformats.org/officeDocument/2006/relationships/hyperlink" Target="https://m.edsoo.ru/18H7OSNBT" TargetMode="External"/><Relationship Id="rId245" Type="http://schemas.openxmlformats.org/officeDocument/2006/relationships/hyperlink" Target="https://m.edsoo.ru/D2QZ7G595" TargetMode="External"/><Relationship Id="rId246" Type="http://schemas.openxmlformats.org/officeDocument/2006/relationships/hyperlink" Target="https://m.edsoo.ru/USG5EIKDE" TargetMode="External"/><Relationship Id="rId247" Type="http://schemas.openxmlformats.org/officeDocument/2006/relationships/hyperlink" Target="https://m.edsoo.ru/KU71H9S2D" TargetMode="External"/><Relationship Id="rId248" Type="http://schemas.openxmlformats.org/officeDocument/2006/relationships/hyperlink" Target="https://m.edsoo.ru/T9W1O1X8I" TargetMode="External"/><Relationship Id="rId249" Type="http://schemas.openxmlformats.org/officeDocument/2006/relationships/hyperlink" Target="https://m.edsoo.ru/UGPGIIGKE" TargetMode="External"/><Relationship Id="rId250" Type="http://schemas.openxmlformats.org/officeDocument/2006/relationships/hyperlink" Target="https://m.edsoo.ru/ZDN4ODLTF" TargetMode="External"/><Relationship Id="rId251" Type="http://schemas.openxmlformats.org/officeDocument/2006/relationships/hyperlink" Target="https://m.edsoo.ru/J6H28SSU2" TargetMode="External"/><Relationship Id="rId252" Type="http://schemas.openxmlformats.org/officeDocument/2006/relationships/hyperlink" Target="https://m.edsoo.ru/T6XQS1880" TargetMode="External"/><Relationship Id="rId253" Type="http://schemas.openxmlformats.org/officeDocument/2006/relationships/hyperlink" Target="https://m.edsoo.ru/2J5GGB6B2" TargetMode="External"/><Relationship Id="rId254" Type="http://schemas.openxmlformats.org/officeDocument/2006/relationships/hyperlink" Target="https://m.edsoo.ru/SZGSM2JPM" TargetMode="External"/><Relationship Id="rId255" Type="http://schemas.openxmlformats.org/officeDocument/2006/relationships/hyperlink" Target="https://m.edsoo.ru/9YMU4LKVX" TargetMode="External"/><Relationship Id="rId256" Type="http://schemas.openxmlformats.org/officeDocument/2006/relationships/hyperlink" Target="https://m.edsoo.ru/NEHT3ROQX" TargetMode="External"/><Relationship Id="rId257" Type="http://schemas.openxmlformats.org/officeDocument/2006/relationships/hyperlink" Target="https://m.edsoo.ru/B2R0O1QMD" TargetMode="External"/><Relationship Id="rId258" Type="http://schemas.openxmlformats.org/officeDocument/2006/relationships/hyperlink" Target="https://m.edsoo.ru/J703KBAQG" TargetMode="External"/><Relationship Id="rId259" Type="http://schemas.openxmlformats.org/officeDocument/2006/relationships/hyperlink" Target="https://m.edsoo.ru/CJ5WHZI48" TargetMode="External"/><Relationship Id="rId260" Type="http://schemas.openxmlformats.org/officeDocument/2006/relationships/hyperlink" Target="https://m.edsoo.ru/HBQQ2E15Z" TargetMode="External"/><Relationship Id="rId261" Type="http://schemas.openxmlformats.org/officeDocument/2006/relationships/hyperlink" Target="https://m.edsoo.ru/QJI6CLZAU" TargetMode="External"/><Relationship Id="rId262" Type="http://schemas.openxmlformats.org/officeDocument/2006/relationships/hyperlink" Target="https://m.edsoo.ru/L2T7KQC9U" TargetMode="External"/><Relationship Id="rId263" Type="http://schemas.openxmlformats.org/officeDocument/2006/relationships/hyperlink" Target="https://m.edsoo.ru/NDMA1PD12" TargetMode="External"/><Relationship Id="rId264" Type="http://schemas.openxmlformats.org/officeDocument/2006/relationships/hyperlink" Target="https://m.edsoo.ru/L7ZQC9WVD" TargetMode="External"/><Relationship Id="rId265" Type="http://schemas.openxmlformats.org/officeDocument/2006/relationships/hyperlink" Target="https://m.edsoo.ru/BDE9GJ9MM" TargetMode="External"/><Relationship Id="rId266" Type="http://schemas.openxmlformats.org/officeDocument/2006/relationships/hyperlink" Target="https://m.edsoo.ru/O1PRZP62U" TargetMode="External"/><Relationship Id="rId267" Type="http://schemas.openxmlformats.org/officeDocument/2006/relationships/hyperlink" Target="https://m.edsoo.ru/BK81J36TM" TargetMode="External"/><Relationship Id="rId268" Type="http://schemas.openxmlformats.org/officeDocument/2006/relationships/hyperlink" Target="https://m.edsoo.ru/H3J4KVHPO" TargetMode="External"/><Relationship Id="rId269" Type="http://schemas.openxmlformats.org/officeDocument/2006/relationships/header" Target="header1.xml"/><Relationship Id="rId270" Type="http://schemas.openxmlformats.org/officeDocument/2006/relationships/numbering" Target="numbering.xml"/><Relationship Id="rId271" Type="http://schemas.openxmlformats.org/officeDocument/2006/relationships/fontTable" Target="fontTable.xml"/><Relationship Id="rId27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LibreOffice/7.2.4.1$Windows_X86_64 LibreOffice_project/27d75539669ac387bb498e35313b970b7fe9c4f9</Application>
  <AppVersion>15.0000</AppVersion>
  <Pages>137</Pages>
  <Words>20605</Words>
  <Characters>140978</Characters>
  <CharactersWithSpaces>158264</CharactersWithSpaces>
  <Paragraphs>3965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2026-09-07T07:33:51Z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