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408" w:before="0" w:after="0"/>
        <w:ind w:left="120" w:hanging="0"/>
        <w:jc w:val="center"/>
        <w:rPr/>
      </w:pPr>
      <w:r>
        <w:rPr>
          <w:rFonts w:ascii="Times New Roman" w:hAnsi="Times New Roman"/>
          <w:b/>
          <w:i w:val="false"/>
          <w:color w:val="000000"/>
          <w:sz w:val="28"/>
        </w:rPr>
        <w:t>МИНИСТЕРСТВО ПРОСВЕЩЕНИЯ РОССИЙСКОЙ ФЕДЕРАЦИИ</w:t>
      </w:r>
    </w:p>
    <w:p>
      <w:pPr>
        <w:pStyle w:val="Normal"/>
        <w:spacing w:lineRule="exact" w:line="408" w:before="0" w:after="0"/>
        <w:ind w:left="120" w:hanging="0"/>
        <w:jc w:val="center"/>
        <w:rPr/>
      </w:pPr>
      <w:bookmarkStart w:id="0" w:name="80962996-9eae-4b29-807c-6d440604dec5"/>
      <w:r>
        <w:rPr>
          <w:rFonts w:ascii="Times New Roman" w:hAnsi="Times New Roman"/>
          <w:b/>
          <w:i w:val="false"/>
          <w:color w:val="000000"/>
          <w:sz w:val="28"/>
        </w:rPr>
        <w:t>Департамент образования Еврейской автономной области</w:t>
      </w:r>
      <w:bookmarkEnd w:id="0"/>
      <w:r>
        <w:rPr>
          <w:rFonts w:ascii="Times New Roman" w:hAnsi="Times New Roman"/>
          <w:b/>
          <w:i w:val="false"/>
          <w:color w:val="000000"/>
          <w:sz w:val="28"/>
        </w:rPr>
        <w:t xml:space="preserve"> </w:t>
      </w:r>
    </w:p>
    <w:p>
      <w:pPr>
        <w:pStyle w:val="Normal"/>
        <w:spacing w:lineRule="exact" w:line="408" w:before="0" w:after="0"/>
        <w:ind w:left="120" w:hanging="0"/>
        <w:jc w:val="center"/>
        <w:rPr/>
      </w:pPr>
      <w:bookmarkStart w:id="1" w:name="a244f056-0231-4322-a014-8dcea54eab13"/>
      <w:r>
        <w:rPr>
          <w:rFonts w:ascii="Times New Roman" w:hAnsi="Times New Roman"/>
          <w:b/>
          <w:i w:val="false"/>
          <w:color w:val="000000"/>
          <w:sz w:val="28"/>
        </w:rPr>
        <w:t>Муниципальное образование "г. Биробиджан"</w:t>
      </w:r>
      <w:bookmarkEnd w:id="1"/>
    </w:p>
    <w:p>
      <w:pPr>
        <w:pStyle w:val="Normal"/>
        <w:spacing w:lineRule="exact" w:line="408" w:before="0" w:after="0"/>
        <w:ind w:left="120" w:hanging="0"/>
        <w:jc w:val="center"/>
        <w:rPr/>
      </w:pPr>
      <w:r>
        <w:rPr>
          <w:rFonts w:ascii="Times New Roman" w:hAnsi="Times New Roman"/>
          <w:b/>
          <w:i w:val="false"/>
          <w:color w:val="000000"/>
          <w:sz w:val="28"/>
        </w:rPr>
        <w:t>МБОУ "ООШ №4"</w:t>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tbl>
      <w:tblPr>
        <w:tblStyle w:val="a3"/>
        <w:tblW w:w="934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14"/>
        <w:gridCol w:w="2610"/>
        <w:gridCol w:w="3624"/>
      </w:tblGrid>
      <w:tr>
        <w:trPr/>
        <w:tc>
          <w:tcPr>
            <w:tcW w:w="3114" w:type="dxa"/>
            <w:tcBorders/>
          </w:tcPr>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2610" w:type="dxa"/>
            <w:tcBorders/>
          </w:tcPr>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624" w:type="dxa"/>
            <w:tcBorders/>
          </w:tcPr>
          <w:p>
            <w:pPr>
              <w:pStyle w:val="Normal"/>
              <w:widowControl w:val="false"/>
              <w:spacing w:lineRule="auto" w:line="360" w:before="0" w:after="0"/>
              <w:jc w:val="center"/>
              <w:rPr>
                <w:rFonts w:ascii="Times New Roman" w:hAnsi="Times New Roman" w:eastAsia="Times New Roman"/>
                <w:color w:val="000000"/>
                <w:sz w:val="28"/>
                <w:szCs w:val="28"/>
                <w:lang w:val="ru-RU"/>
              </w:rPr>
            </w:pPr>
            <w:r>
              <w:rPr>
                <w:rFonts w:eastAsia="Times New Roman" w:cs="Times New Roman" w:ascii="Times New Roman" w:hAnsi="Times New Roman"/>
                <w:color w:val="000000"/>
                <w:sz w:val="24"/>
                <w:szCs w:val="24"/>
                <w:lang w:val="ru-RU"/>
              </w:rPr>
              <w:t xml:space="preserve"> </w:t>
            </w:r>
            <w:r>
              <w:rPr>
                <w:rFonts w:eastAsia="Times New Roman" w:cs="Times New Roman" w:ascii="Times New Roman" w:hAnsi="Times New Roman"/>
                <w:bCs/>
                <w:color w:val="000000"/>
                <w:sz w:val="24"/>
                <w:szCs w:val="24"/>
                <w:lang w:val="ru-RU"/>
              </w:rPr>
              <w:t>УТВЕРЖДЕНО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cs="Times New Roman" w:ascii="Times New Roman" w:hAnsi="Times New Roman"/>
                <w:color w:val="000000"/>
                <w:sz w:val="24"/>
                <w:szCs w:val="24"/>
                <w:lang w:val="ru-RU"/>
              </w:rPr>
              <w:t>приказом от 01.06.2026 № 79/1</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lineRule="exact" w:line="408" w:before="0" w:after="0"/>
        <w:ind w:left="120" w:hanging="0"/>
        <w:jc w:val="center"/>
        <w:rPr/>
      </w:pPr>
      <w:r>
        <w:rPr>
          <w:rFonts w:ascii="Times New Roman" w:hAnsi="Times New Roman"/>
          <w:b/>
          <w:i w:val="false"/>
          <w:color w:val="000000"/>
          <w:sz w:val="28"/>
        </w:rPr>
        <w:t>РАБОЧАЯ ПРОГРАММА</w:t>
      </w:r>
    </w:p>
    <w:p>
      <w:pPr>
        <w:pStyle w:val="Normal"/>
        <w:spacing w:lineRule="exact" w:line="408" w:before="0" w:after="0"/>
        <w:ind w:left="120" w:hanging="0"/>
        <w:jc w:val="center"/>
        <w:rPr/>
      </w:pPr>
      <w:r>
        <w:rPr>
          <w:rFonts w:ascii="Times New Roman" w:hAnsi="Times New Roman"/>
          <w:b w:val="false"/>
          <w:i w:val="false"/>
          <w:color w:val="000000"/>
          <w:sz w:val="28"/>
        </w:rPr>
        <w:t>(ID 6846850)</w:t>
      </w:r>
    </w:p>
    <w:p>
      <w:pPr>
        <w:pStyle w:val="Normal"/>
        <w:spacing w:before="0" w:after="0"/>
        <w:ind w:left="120" w:hanging="0"/>
        <w:jc w:val="center"/>
        <w:rPr/>
      </w:pPr>
      <w:r>
        <w:rPr/>
      </w:r>
    </w:p>
    <w:p>
      <w:pPr>
        <w:pStyle w:val="Normal"/>
        <w:spacing w:lineRule="exact" w:line="408" w:before="0" w:after="0"/>
        <w:ind w:left="120" w:hanging="0"/>
        <w:jc w:val="center"/>
        <w:rPr/>
      </w:pPr>
      <w:r>
        <w:rPr>
          <w:rFonts w:ascii="Times New Roman" w:hAnsi="Times New Roman"/>
          <w:b/>
          <w:i w:val="false"/>
          <w:color w:val="000000"/>
          <w:sz w:val="28"/>
        </w:rPr>
        <w:t>учебного курса «Геометрия»</w:t>
      </w:r>
    </w:p>
    <w:p>
      <w:pPr>
        <w:pStyle w:val="Normal"/>
        <w:spacing w:lineRule="exact" w:line="408" w:before="0" w:after="0"/>
        <w:ind w:left="120" w:hanging="0"/>
        <w:jc w:val="center"/>
        <w:rPr/>
      </w:pPr>
      <w:r>
        <w:rPr>
          <w:rFonts w:ascii="Times New Roman" w:hAnsi="Times New Roman"/>
          <w:b w:val="false"/>
          <w:i w:val="false"/>
          <w:color w:val="000000"/>
          <w:sz w:val="28"/>
        </w:rPr>
        <w:t xml:space="preserve">для обучающихся 7-9 классов </w:t>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bookmarkStart w:id="2" w:name="fa5bb89e-7d9f-4fc4-a1ba-c6bd09c19ff7"/>
      <w:r>
        <w:rPr>
          <w:rFonts w:ascii="Times New Roman" w:hAnsi="Times New Roman"/>
          <w:b/>
          <w:i w:val="false"/>
          <w:color w:val="000000"/>
          <w:sz w:val="28"/>
        </w:rPr>
        <w:t>г. Биробиджан</w:t>
      </w:r>
      <w:bookmarkEnd w:id="2"/>
      <w:r>
        <w:rPr>
          <w:rFonts w:ascii="Times New Roman" w:hAnsi="Times New Roman"/>
          <w:b/>
          <w:i w:val="false"/>
          <w:color w:val="000000"/>
          <w:sz w:val="28"/>
        </w:rPr>
        <w:t xml:space="preserve"> </w:t>
      </w:r>
      <w:bookmarkStart w:id="3" w:name="ff26d425-8a06-47a0-8cd7-ee8d58370039"/>
      <w:r>
        <w:rPr>
          <w:rFonts w:ascii="Times New Roman" w:hAnsi="Times New Roman"/>
          <w:b/>
          <w:i w:val="false"/>
          <w:color w:val="000000"/>
          <w:sz w:val="28"/>
        </w:rPr>
        <w:t>2025</w:t>
      </w:r>
      <w:bookmarkEnd w:id="3"/>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left="120" w:hanging="0"/>
        <w:jc w:val="left"/>
        <w:rPr/>
      </w:pPr>
      <w:r>
        <w:rPr/>
      </w:r>
      <w:bookmarkStart w:id="4" w:name="block-524721231"/>
      <w:bookmarkStart w:id="5" w:name="block-52472123"/>
      <w:bookmarkStart w:id="6" w:name="block-524721231"/>
      <w:bookmarkStart w:id="7" w:name="block-52472123"/>
      <w:bookmarkEnd w:id="6"/>
      <w:bookmarkEnd w:id="7"/>
    </w:p>
    <w:p>
      <w:pPr>
        <w:pStyle w:val="Normal"/>
        <w:spacing w:lineRule="exact" w:line="264" w:before="0" w:after="0"/>
        <w:ind w:left="120" w:hanging="0"/>
        <w:jc w:val="both"/>
        <w:rPr/>
      </w:pPr>
      <w:r>
        <w:rPr>
          <w:rFonts w:ascii="Times New Roman" w:hAnsi="Times New Roman"/>
          <w:b/>
          <w:i w:val="false"/>
          <w:color w:val="000000"/>
          <w:sz w:val="28"/>
        </w:rPr>
        <w:t>ПОЯСНИТЕЛЬНАЯ ЗАПИСКА</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pPr>
        <w:pStyle w:val="Normal"/>
        <w:spacing w:lineRule="exact" w:line="264" w:before="0" w:after="0"/>
        <w:ind w:firstLine="600"/>
        <w:jc w:val="both"/>
        <w:rPr/>
      </w:pPr>
      <w:r>
        <w:rPr>
          <w:rFonts w:ascii="Times New Roman" w:hAnsi="Times New Roman"/>
          <w:b w:val="false"/>
          <w:i w:val="false"/>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pPr>
        <w:pStyle w:val="Normal"/>
        <w:spacing w:lineRule="exact" w:line="264" w:before="0" w:after="0"/>
        <w:ind w:firstLine="600"/>
        <w:jc w:val="both"/>
        <w:rPr/>
      </w:pPr>
      <w:r>
        <w:rPr>
          <w:rFonts w:ascii="Times New Roman" w:hAnsi="Times New Roman"/>
          <w:b w:val="false"/>
          <w:i w:val="false"/>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pPr>
        <w:pStyle w:val="Normal"/>
        <w:spacing w:lineRule="exact" w:line="264" w:before="0" w:after="0"/>
        <w:ind w:firstLine="600"/>
        <w:jc w:val="both"/>
        <w:rPr/>
      </w:pPr>
      <w:r>
        <w:rPr>
          <w:rFonts w:ascii="Times New Roman" w:hAnsi="Times New Roman"/>
          <w:b w:val="false"/>
          <w:i w:val="false"/>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firstLine="600"/>
        <w:jc w:val="both"/>
        <w:rPr/>
      </w:pPr>
      <w:bookmarkStart w:id="8" w:name="6c37334c-5fa9-457a-ad76-d36f127aa8c8"/>
      <w:r>
        <w:rPr>
          <w:rFonts w:ascii="Times New Roman" w:hAnsi="Times New Roman"/>
          <w:b w:val="false"/>
          <w:i w:val="false"/>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Start w:id="9" w:name="block-524721241"/>
      <w:bookmarkStart w:id="10" w:name="block-52472124"/>
      <w:bookmarkEnd w:id="8"/>
      <w:bookmarkEnd w:id="9"/>
      <w:bookmarkEnd w:id="10"/>
    </w:p>
    <w:p>
      <w:pPr>
        <w:pStyle w:val="Normal"/>
        <w:spacing w:lineRule="exact" w:line="264" w:before="0" w:after="0"/>
        <w:ind w:left="120" w:hanging="0"/>
        <w:jc w:val="both"/>
        <w:rPr/>
      </w:pPr>
      <w:r>
        <w:rPr>
          <w:rFonts w:ascii="Times New Roman" w:hAnsi="Times New Roman"/>
          <w:b/>
          <w:i w:val="false"/>
          <w:color w:val="000000"/>
          <w:sz w:val="28"/>
        </w:rPr>
        <w:t>СОДЕРЖАНИЕ ОБУЧЕНИЯ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7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pPr>
        <w:pStyle w:val="Normal"/>
        <w:spacing w:lineRule="exact" w:line="264" w:before="0" w:after="0"/>
        <w:ind w:firstLine="600"/>
        <w:jc w:val="both"/>
        <w:rPr/>
      </w:pPr>
      <w:r>
        <w:rPr>
          <w:rFonts w:ascii="Times New Roman" w:hAnsi="Times New Roman"/>
          <w:b w:val="false"/>
          <w:i w:val="false"/>
          <w:color w:val="000000"/>
          <w:sz w:val="28"/>
        </w:rPr>
        <w:t>Симметричные фигуры. Основные свойства осевой симметрии. Примеры симметрии в окружающем мире.</w:t>
      </w:r>
    </w:p>
    <w:p>
      <w:pPr>
        <w:pStyle w:val="Normal"/>
        <w:spacing w:lineRule="exact" w:line="264" w:before="0" w:after="0"/>
        <w:ind w:firstLine="600"/>
        <w:jc w:val="both"/>
        <w:rPr/>
      </w:pPr>
      <w:r>
        <w:rPr>
          <w:rFonts w:ascii="Times New Roman" w:hAnsi="Times New Roman"/>
          <w:b w:val="false"/>
          <w:i w:val="false"/>
          <w:color w:val="000000"/>
          <w:sz w:val="28"/>
        </w:rPr>
        <w:t>Основные построения с помощью циркуля и линейки. Треугольник. Высота, медиана, биссектриса, их свойства.</w:t>
      </w:r>
    </w:p>
    <w:p>
      <w:pPr>
        <w:pStyle w:val="Normal"/>
        <w:spacing w:lineRule="exact" w:line="264" w:before="0" w:after="0"/>
        <w:ind w:firstLine="600"/>
        <w:jc w:val="both"/>
        <w:rPr/>
      </w:pPr>
      <w:r>
        <w:rPr>
          <w:rFonts w:ascii="Times New Roman" w:hAnsi="Times New Roman"/>
          <w:b w:val="false"/>
          <w:i w:val="false"/>
          <w:color w:val="000000"/>
          <w:sz w:val="28"/>
        </w:rPr>
        <w:t>Равнобедренный и равносторонний треугольники. Неравенство треугольника.</w:t>
      </w:r>
    </w:p>
    <w:p>
      <w:pPr>
        <w:pStyle w:val="Normal"/>
        <w:spacing w:lineRule="exact" w:line="264" w:before="0" w:after="0"/>
        <w:ind w:firstLine="600"/>
        <w:jc w:val="both"/>
        <w:rPr/>
      </w:pPr>
      <w:r>
        <w:rPr>
          <w:rFonts w:ascii="Times New Roman" w:hAnsi="Times New Roman"/>
          <w:b w:val="false"/>
          <w:i w:val="false"/>
          <w:color w:val="000000"/>
          <w:sz w:val="28"/>
        </w:rPr>
        <w:t>Свойства и признаки равнобедренного треугольника. Признаки равенства треугольников.</w:t>
      </w:r>
    </w:p>
    <w:p>
      <w:pPr>
        <w:pStyle w:val="Normal"/>
        <w:spacing w:lineRule="exact" w:line="264" w:before="0" w:after="0"/>
        <w:ind w:firstLine="600"/>
        <w:jc w:val="both"/>
        <w:rPr/>
      </w:pPr>
      <w:r>
        <w:rPr>
          <w:rFonts w:ascii="Times New Roman" w:hAnsi="Times New Roman"/>
          <w:b w:val="false"/>
          <w:i w:val="false"/>
          <w:color w:val="000000"/>
          <w:sz w:val="28"/>
        </w:rPr>
        <w:t>Свойства и признаки параллельных прямых. Сумма углов треугольника. Внешние углы треугольника.</w:t>
      </w:r>
    </w:p>
    <w:p>
      <w:pPr>
        <w:pStyle w:val="Normal"/>
        <w:spacing w:lineRule="exact" w:line="264" w:before="0" w:after="0"/>
        <w:ind w:firstLine="600"/>
        <w:jc w:val="both"/>
        <w:rPr/>
      </w:pPr>
      <w:r>
        <w:rPr>
          <w:rFonts w:ascii="Times New Roman" w:hAnsi="Times New Roman"/>
          <w:b w:val="false"/>
          <w:i w:val="false"/>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pPr>
        <w:pStyle w:val="Normal"/>
        <w:spacing w:lineRule="exact" w:line="264" w:before="0" w:after="0"/>
        <w:ind w:firstLine="600"/>
        <w:jc w:val="both"/>
        <w:rPr/>
      </w:pPr>
      <w:r>
        <w:rPr>
          <w:rFonts w:ascii="Times New Roman" w:hAnsi="Times New Roman"/>
          <w:b w:val="false"/>
          <w:i w:val="false"/>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pPr>
        <w:pStyle w:val="Normal"/>
        <w:spacing w:lineRule="exact" w:line="264" w:before="0" w:after="0"/>
        <w:ind w:firstLine="600"/>
        <w:jc w:val="both"/>
        <w:rPr/>
      </w:pPr>
      <w:r>
        <w:rPr>
          <w:rFonts w:ascii="Times New Roman" w:hAnsi="Times New Roman"/>
          <w:b w:val="false"/>
          <w:i w:val="false"/>
          <w:color w:val="000000"/>
          <w:sz w:val="28"/>
        </w:rPr>
        <w:t>Геометрическое место точек. Биссектриса угла и серединный перпендикуляр к отрезку как геометрические места точек.</w:t>
      </w:r>
    </w:p>
    <w:p>
      <w:pPr>
        <w:pStyle w:val="Normal"/>
        <w:spacing w:lineRule="exact" w:line="264" w:before="0" w:after="0"/>
        <w:ind w:firstLine="600"/>
        <w:jc w:val="both"/>
        <w:rPr/>
      </w:pPr>
      <w:r>
        <w:rPr>
          <w:rFonts w:ascii="Times New Roman" w:hAnsi="Times New Roman"/>
          <w:b w:val="false"/>
          <w:i w:val="false"/>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pPr>
        <w:pStyle w:val="Normal"/>
        <w:spacing w:lineRule="exact" w:line="264" w:before="0" w:after="0"/>
        <w:ind w:left="120" w:hanging="0"/>
        <w:jc w:val="both"/>
        <w:rPr/>
      </w:pPr>
      <w:r>
        <w:rPr>
          <w:rFonts w:ascii="Times New Roman" w:hAnsi="Times New Roman"/>
          <w:b/>
          <w:i w:val="false"/>
          <w:color w:val="000000"/>
          <w:sz w:val="28"/>
        </w:rPr>
        <w:t>8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pPr>
        <w:pStyle w:val="Normal"/>
        <w:spacing w:lineRule="exact" w:line="264" w:before="0" w:after="0"/>
        <w:ind w:firstLine="600"/>
        <w:jc w:val="both"/>
        <w:rPr/>
      </w:pPr>
      <w:r>
        <w:rPr>
          <w:rFonts w:ascii="Times New Roman" w:hAnsi="Times New Roman"/>
          <w:b w:val="false"/>
          <w:i w:val="false"/>
          <w:color w:val="000000"/>
          <w:sz w:val="28"/>
        </w:rPr>
        <w:t>Метод удвоения медианы. Центральная симметрия. Теорема Фалеса и теорема о пропорциональных отрезках.</w:t>
      </w:r>
    </w:p>
    <w:p>
      <w:pPr>
        <w:pStyle w:val="Normal"/>
        <w:spacing w:lineRule="exact" w:line="264" w:before="0" w:after="0"/>
        <w:ind w:firstLine="600"/>
        <w:jc w:val="both"/>
        <w:rPr/>
      </w:pPr>
      <w:r>
        <w:rPr>
          <w:rFonts w:ascii="Times New Roman" w:hAnsi="Times New Roman"/>
          <w:b w:val="false"/>
          <w:i w:val="false"/>
          <w:color w:val="000000"/>
          <w:sz w:val="28"/>
        </w:rPr>
        <w:t>Средние линии треугольника и трапеции. Центр масс треугольника.</w:t>
      </w:r>
    </w:p>
    <w:p>
      <w:pPr>
        <w:pStyle w:val="Normal"/>
        <w:spacing w:lineRule="exact" w:line="264" w:before="0" w:after="0"/>
        <w:ind w:firstLine="600"/>
        <w:jc w:val="both"/>
        <w:rPr/>
      </w:pPr>
      <w:r>
        <w:rPr>
          <w:rFonts w:ascii="Times New Roman" w:hAnsi="Times New Roman"/>
          <w:b w:val="false"/>
          <w:i w:val="false"/>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pPr>
        <w:pStyle w:val="Normal"/>
        <w:spacing w:lineRule="exact" w:line="264" w:before="0" w:after="0"/>
        <w:ind w:firstLine="600"/>
        <w:jc w:val="both"/>
        <w:rPr/>
      </w:pPr>
      <w:r>
        <w:rPr>
          <w:rFonts w:ascii="Times New Roman" w:hAnsi="Times New Roman"/>
          <w:b w:val="false"/>
          <w:i w:val="false"/>
          <w:color w:val="000000"/>
          <w:sz w:val="28"/>
        </w:rPr>
        <w:t>Вычисление площадей треугольников и многоугольников на клетчатой бумаге.</w:t>
      </w:r>
    </w:p>
    <w:p>
      <w:pPr>
        <w:pStyle w:val="Normal"/>
        <w:spacing w:lineRule="exact" w:line="264" w:before="0" w:after="0"/>
        <w:ind w:firstLine="600"/>
        <w:jc w:val="both"/>
        <w:rPr/>
      </w:pPr>
      <w:r>
        <w:rPr>
          <w:rFonts w:ascii="Times New Roman" w:hAnsi="Times New Roman"/>
          <w:b w:val="false"/>
          <w:i w:val="false"/>
          <w:color w:val="000000"/>
          <w:sz w:val="28"/>
        </w:rPr>
        <w:t>Теорема Пифагора. Применение теоремы Пифагора при решении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pPr>
        <w:pStyle w:val="Normal"/>
        <w:spacing w:lineRule="exact" w:line="264" w:before="0" w:after="0"/>
        <w:ind w:firstLine="600"/>
        <w:jc w:val="both"/>
        <w:rPr/>
      </w:pPr>
      <w:r>
        <w:rPr>
          <w:rFonts w:ascii="Times New Roman" w:hAnsi="Times New Roman"/>
          <w:b w:val="false"/>
          <w:i w:val="false"/>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pPr>
        <w:pStyle w:val="Normal"/>
        <w:spacing w:lineRule="exact" w:line="264" w:before="0" w:after="0"/>
        <w:ind w:left="120" w:hanging="0"/>
        <w:jc w:val="both"/>
        <w:rPr/>
      </w:pPr>
      <w:r>
        <w:rPr>
          <w:rFonts w:ascii="Times New Roman" w:hAnsi="Times New Roman"/>
          <w:b/>
          <w:i w:val="false"/>
          <w:color w:val="000000"/>
          <w:sz w:val="28"/>
        </w:rPr>
        <w:t>9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Синус, косинус, тангенс углов от 0 до 180°. Основное тригонометрическое тождество. Формулы приведения.</w:t>
      </w:r>
    </w:p>
    <w:p>
      <w:pPr>
        <w:pStyle w:val="Normal"/>
        <w:spacing w:lineRule="exact" w:line="264" w:before="0" w:after="0"/>
        <w:ind w:firstLine="600"/>
        <w:jc w:val="both"/>
        <w:rPr/>
      </w:pPr>
      <w:r>
        <w:rPr>
          <w:rFonts w:ascii="Times New Roman" w:hAnsi="Times New Roman"/>
          <w:b w:val="false"/>
          <w:i w:val="false"/>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pPr>
        <w:pStyle w:val="Normal"/>
        <w:spacing w:lineRule="exact" w:line="264" w:before="0" w:after="0"/>
        <w:ind w:firstLine="600"/>
        <w:jc w:val="both"/>
        <w:rPr/>
      </w:pPr>
      <w:r>
        <w:rPr>
          <w:rFonts w:ascii="Times New Roman" w:hAnsi="Times New Roman"/>
          <w:b w:val="false"/>
          <w:i w:val="false"/>
          <w:color w:val="000000"/>
          <w:sz w:val="28"/>
        </w:rPr>
        <w:t>Преобразование подобия. Подобие соответственных элементов.</w:t>
      </w:r>
    </w:p>
    <w:p>
      <w:pPr>
        <w:pStyle w:val="Normal"/>
        <w:spacing w:lineRule="exact" w:line="264" w:before="0" w:after="0"/>
        <w:ind w:firstLine="600"/>
        <w:jc w:val="both"/>
        <w:rPr/>
      </w:pPr>
      <w:r>
        <w:rPr>
          <w:rFonts w:ascii="Times New Roman" w:hAnsi="Times New Roman"/>
          <w:b w:val="false"/>
          <w:i w:val="false"/>
          <w:color w:val="000000"/>
          <w:sz w:val="28"/>
        </w:rPr>
        <w:t>Теорема о произведении отрезков хорд, теоремы о произведении отрезков секущих, теорема о квадрате касательной.</w:t>
      </w:r>
    </w:p>
    <w:p>
      <w:pPr>
        <w:pStyle w:val="Normal"/>
        <w:spacing w:lineRule="exact" w:line="264" w:before="0" w:after="0"/>
        <w:ind w:firstLine="600"/>
        <w:jc w:val="both"/>
        <w:rPr/>
      </w:pPr>
      <w:r>
        <w:rPr>
          <w:rFonts w:ascii="Times New Roman" w:hAnsi="Times New Roman"/>
          <w:b w:val="false"/>
          <w:i w:val="false"/>
          <w:color w:val="000000"/>
          <w:sz w:val="28"/>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pPr>
        <w:pStyle w:val="Normal"/>
        <w:spacing w:lineRule="exact" w:line="264" w:before="0" w:after="0"/>
        <w:ind w:firstLine="600"/>
        <w:jc w:val="both"/>
        <w:rPr/>
      </w:pPr>
      <w:r>
        <w:rPr>
          <w:rFonts w:ascii="Times New Roman" w:hAnsi="Times New Roman"/>
          <w:b w:val="false"/>
          <w:i w:val="false"/>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pPr>
        <w:pStyle w:val="Normal"/>
        <w:spacing w:lineRule="exact" w:line="264" w:before="0" w:after="0"/>
        <w:ind w:firstLine="600"/>
        <w:jc w:val="both"/>
        <w:rPr/>
      </w:pPr>
      <w:r>
        <w:rPr>
          <w:rFonts w:ascii="Times New Roman" w:hAnsi="Times New Roman"/>
          <w:b w:val="false"/>
          <w:i w:val="false"/>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firstLine="600"/>
        <w:jc w:val="both"/>
        <w:rPr/>
      </w:pPr>
      <w:r>
        <w:rPr>
          <w:rFonts w:ascii="Times New Roman" w:hAnsi="Times New Roman"/>
          <w:b w:val="false"/>
          <w:i w:val="false"/>
          <w:color w:val="000000"/>
          <w:sz w:val="28"/>
        </w:rPr>
        <w:t>Движения плоскости и внутренние симметрии фигур (элементарные представления). Параллельный перенос. Поворот.</w:t>
      </w:r>
      <w:bookmarkStart w:id="11" w:name="block-524721211"/>
      <w:bookmarkStart w:id="12" w:name="block-52472121"/>
      <w:bookmarkEnd w:id="11"/>
      <w:bookmarkEnd w:id="12"/>
    </w:p>
    <w:p>
      <w:pPr>
        <w:pStyle w:val="Normal"/>
        <w:spacing w:lineRule="exact" w:line="264" w:before="0" w:after="0"/>
        <w:ind w:left="120" w:hanging="0"/>
        <w:jc w:val="both"/>
        <w:rPr/>
      </w:pPr>
      <w:r>
        <w:rPr>
          <w:rFonts w:ascii="Times New Roman" w:hAnsi="Times New Roman"/>
          <w:b/>
          <w:i w:val="false"/>
          <w:color w:val="000000"/>
          <w:sz w:val="28"/>
        </w:rPr>
        <w:t>ПЛАНИРУЕМЫЕ РЕЗУЛЬТАТЫ ОСВОЕНИЯ ПРОГРАММЫ УЧЕБНОГО КУРСА «ГЕОМЕТРИЯ» НА УРОВНЕ ОСНОВНОГО ОБЩЕГО ОБРАЗОВАНИЯ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ЛИЧНОСТНЫЕ РЕЗУЛЬТАТЫ</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000000"/>
          <w:sz w:val="28"/>
        </w:rPr>
        <w:t xml:space="preserve">Личностные результаты </w:t>
      </w:r>
      <w:r>
        <w:rPr>
          <w:rFonts w:ascii="Times New Roman" w:hAnsi="Times New Roman"/>
          <w:b w:val="false"/>
          <w:i w:val="false"/>
          <w:color w:val="000000"/>
          <w:sz w:val="28"/>
        </w:rPr>
        <w:t>освоения программы учебного курса «Геометрия» характеризуются:</w:t>
      </w:r>
    </w:p>
    <w:p>
      <w:pPr>
        <w:pStyle w:val="Normal"/>
        <w:spacing w:lineRule="exact" w:line="264" w:before="0" w:after="0"/>
        <w:ind w:firstLine="600"/>
        <w:jc w:val="both"/>
        <w:rPr/>
      </w:pPr>
      <w:r>
        <w:rPr>
          <w:rFonts w:ascii="Times New Roman" w:hAnsi="Times New Roman"/>
          <w:b/>
          <w:i w:val="false"/>
          <w:color w:val="000000"/>
          <w:sz w:val="28"/>
        </w:rPr>
        <w:t>1) патриотическое воспитание:</w:t>
      </w:r>
    </w:p>
    <w:p>
      <w:pPr>
        <w:pStyle w:val="Normal"/>
        <w:spacing w:lineRule="exact" w:line="264" w:before="0" w:after="0"/>
        <w:ind w:firstLine="600"/>
        <w:jc w:val="both"/>
        <w:rPr/>
      </w:pPr>
      <w:r>
        <w:rPr>
          <w:rFonts w:ascii="Times New Roman" w:hAnsi="Times New Roman"/>
          <w:b w:val="false"/>
          <w:i w:val="false"/>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pPr>
        <w:pStyle w:val="Normal"/>
        <w:spacing w:lineRule="exact" w:line="264" w:before="0" w:after="0"/>
        <w:ind w:firstLine="600"/>
        <w:jc w:val="both"/>
        <w:rPr/>
      </w:pPr>
      <w:r>
        <w:rPr>
          <w:rFonts w:ascii="Times New Roman" w:hAnsi="Times New Roman"/>
          <w:b/>
          <w:i w:val="false"/>
          <w:color w:val="000000"/>
          <w:sz w:val="28"/>
        </w:rPr>
        <w:t>2) гражданское и духовно-нравственное воспитание:</w:t>
      </w:r>
    </w:p>
    <w:p>
      <w:pPr>
        <w:pStyle w:val="Normal"/>
        <w:spacing w:lineRule="exact" w:line="264" w:before="0" w:after="0"/>
        <w:ind w:firstLine="600"/>
        <w:jc w:val="both"/>
        <w:rPr/>
      </w:pPr>
      <w:r>
        <w:rPr>
          <w:rFonts w:ascii="Times New Roman" w:hAnsi="Times New Roman"/>
          <w:b w:val="false"/>
          <w:i w:val="false"/>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pPr>
        <w:pStyle w:val="Normal"/>
        <w:spacing w:lineRule="exact" w:line="264" w:before="0" w:after="0"/>
        <w:ind w:firstLine="600"/>
        <w:jc w:val="both"/>
        <w:rPr/>
      </w:pPr>
      <w:r>
        <w:rPr>
          <w:rFonts w:ascii="Times New Roman" w:hAnsi="Times New Roman"/>
          <w:b/>
          <w:i w:val="false"/>
          <w:color w:val="000000"/>
          <w:sz w:val="28"/>
        </w:rPr>
        <w:t>3) трудовое воспитание:</w:t>
      </w:r>
    </w:p>
    <w:p>
      <w:pPr>
        <w:pStyle w:val="Normal"/>
        <w:spacing w:lineRule="exact" w:line="264" w:before="0" w:after="0"/>
        <w:ind w:firstLine="600"/>
        <w:jc w:val="both"/>
        <w:rPr/>
      </w:pPr>
      <w:r>
        <w:rPr>
          <w:rFonts w:ascii="Times New Roman" w:hAnsi="Times New Roman"/>
          <w:b w:val="false"/>
          <w:i w:val="false"/>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pPr>
        <w:pStyle w:val="Normal"/>
        <w:spacing w:lineRule="exact" w:line="264" w:before="0" w:after="0"/>
        <w:ind w:firstLine="600"/>
        <w:jc w:val="both"/>
        <w:rPr/>
      </w:pPr>
      <w:r>
        <w:rPr>
          <w:rFonts w:ascii="Times New Roman" w:hAnsi="Times New Roman"/>
          <w:b/>
          <w:i w:val="false"/>
          <w:color w:val="000000"/>
          <w:sz w:val="28"/>
        </w:rPr>
        <w:t>4) эстетическое воспитание:</w:t>
      </w:r>
    </w:p>
    <w:p>
      <w:pPr>
        <w:pStyle w:val="Normal"/>
        <w:spacing w:lineRule="exact" w:line="264" w:before="0" w:after="0"/>
        <w:ind w:firstLine="600"/>
        <w:jc w:val="both"/>
        <w:rPr/>
      </w:pPr>
      <w:r>
        <w:rPr>
          <w:rFonts w:ascii="Times New Roman" w:hAnsi="Times New Roman"/>
          <w:b w:val="false"/>
          <w:i w:val="false"/>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pPr>
        <w:pStyle w:val="Normal"/>
        <w:spacing w:lineRule="exact" w:line="264" w:before="0" w:after="0"/>
        <w:ind w:firstLine="600"/>
        <w:jc w:val="both"/>
        <w:rPr/>
      </w:pPr>
      <w:r>
        <w:rPr>
          <w:rFonts w:ascii="Times New Roman" w:hAnsi="Times New Roman"/>
          <w:b/>
          <w:i w:val="false"/>
          <w:color w:val="000000"/>
          <w:sz w:val="28"/>
        </w:rPr>
        <w:t>5) ценности научного познания:</w:t>
      </w:r>
    </w:p>
    <w:p>
      <w:pPr>
        <w:pStyle w:val="Normal"/>
        <w:spacing w:lineRule="exact" w:line="264" w:before="0" w:after="0"/>
        <w:ind w:firstLine="600"/>
        <w:jc w:val="both"/>
        <w:rPr/>
      </w:pPr>
      <w:r>
        <w:rPr>
          <w:rFonts w:ascii="Times New Roman" w:hAnsi="Times New Roman"/>
          <w:b w:val="false"/>
          <w:i w:val="false"/>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pPr>
        <w:pStyle w:val="Normal"/>
        <w:spacing w:lineRule="exact" w:line="264" w:before="0" w:after="0"/>
        <w:ind w:firstLine="600"/>
        <w:jc w:val="both"/>
        <w:rPr/>
      </w:pPr>
      <w:r>
        <w:rPr>
          <w:rFonts w:ascii="Times New Roman" w:hAnsi="Times New Roman"/>
          <w:b/>
          <w:i w:val="false"/>
          <w:color w:val="000000"/>
          <w:sz w:val="28"/>
        </w:rPr>
        <w:t>6) физическое воспитание, формирование культуры здоровья и эмоционального благополучия:</w:t>
      </w:r>
    </w:p>
    <w:p>
      <w:pPr>
        <w:pStyle w:val="Normal"/>
        <w:spacing w:lineRule="exact" w:line="264" w:before="0" w:after="0"/>
        <w:ind w:firstLine="600"/>
        <w:jc w:val="both"/>
        <w:rPr/>
      </w:pPr>
      <w:r>
        <w:rPr>
          <w:rFonts w:ascii="Times New Roman" w:hAnsi="Times New Roman"/>
          <w:b w:val="false"/>
          <w:i w:val="false"/>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pPr>
        <w:pStyle w:val="Normal"/>
        <w:spacing w:lineRule="exact" w:line="264" w:before="0" w:after="0"/>
        <w:ind w:firstLine="600"/>
        <w:jc w:val="both"/>
        <w:rPr/>
      </w:pPr>
      <w:r>
        <w:rPr>
          <w:rFonts w:ascii="Times New Roman" w:hAnsi="Times New Roman"/>
          <w:b/>
          <w:i w:val="false"/>
          <w:color w:val="000000"/>
          <w:sz w:val="28"/>
        </w:rPr>
        <w:t>7) экологическое воспитание:</w:t>
      </w:r>
    </w:p>
    <w:p>
      <w:pPr>
        <w:pStyle w:val="Normal"/>
        <w:spacing w:lineRule="exact" w:line="264" w:before="0" w:after="0"/>
        <w:ind w:firstLine="600"/>
        <w:jc w:val="both"/>
        <w:rPr/>
      </w:pPr>
      <w:r>
        <w:rPr>
          <w:rFonts w:ascii="Times New Roman" w:hAnsi="Times New Roman"/>
          <w:b w:val="false"/>
          <w:i w:val="false"/>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pPr>
        <w:pStyle w:val="Normal"/>
        <w:spacing w:lineRule="exact" w:line="264" w:before="0" w:after="0"/>
        <w:ind w:firstLine="600"/>
        <w:jc w:val="both"/>
        <w:rPr/>
      </w:pPr>
      <w:r>
        <w:rPr>
          <w:rFonts w:ascii="Times New Roman" w:hAnsi="Times New Roman"/>
          <w:b/>
          <w:i w:val="false"/>
          <w:color w:val="000000"/>
          <w:sz w:val="28"/>
        </w:rPr>
        <w:t>8) адаптация к изменяющимся условиям социальной и природной среды:</w:t>
      </w:r>
    </w:p>
    <w:p>
      <w:pPr>
        <w:pStyle w:val="Normal"/>
        <w:spacing w:lineRule="exact" w:line="264" w:before="0" w:after="0"/>
        <w:ind w:firstLine="600"/>
        <w:jc w:val="both"/>
        <w:rPr/>
      </w:pPr>
      <w:r>
        <w:rPr>
          <w:rFonts w:ascii="Times New Roman" w:hAnsi="Times New Roman"/>
          <w:b w:val="false"/>
          <w:i w:val="false"/>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pPr>
        <w:pStyle w:val="Normal"/>
        <w:spacing w:lineRule="exact" w:line="264" w:before="0" w:after="0"/>
        <w:ind w:firstLine="600"/>
        <w:jc w:val="both"/>
        <w:rPr/>
      </w:pPr>
      <w:r>
        <w:rPr>
          <w:rFonts w:ascii="Times New Roman" w:hAnsi="Times New Roman"/>
          <w:b w:val="false"/>
          <w:i w:val="false"/>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pPr>
        <w:pStyle w:val="Normal"/>
        <w:spacing w:lineRule="exact" w:line="264" w:before="0" w:after="0"/>
        <w:ind w:firstLine="600"/>
        <w:jc w:val="both"/>
        <w:rPr/>
      </w:pPr>
      <w:r>
        <w:rPr>
          <w:rFonts w:ascii="Times New Roman" w:hAnsi="Times New Roman"/>
          <w:b w:val="false"/>
          <w:i w:val="false"/>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МЕТАПРЕДМЕТНЫЕ РЕЗУЛЬТАТЫ</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Познавательные универсальные учебные действия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Базовые логические действия:</w:t>
      </w:r>
    </w:p>
    <w:p>
      <w:pPr>
        <w:pStyle w:val="Normal"/>
        <w:numPr>
          <w:ilvl w:val="0"/>
          <w:numId w:val="1"/>
        </w:numPr>
        <w:spacing w:lineRule="exact" w:line="264" w:before="0" w:after="0"/>
        <w:jc w:val="both"/>
        <w:rPr/>
      </w:pPr>
      <w:r>
        <w:rPr>
          <w:rFonts w:ascii="Times New Roman" w:hAnsi="Times New Roman"/>
          <w:b w:val="false"/>
          <w:i w:val="false"/>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pPr>
        <w:pStyle w:val="Normal"/>
        <w:numPr>
          <w:ilvl w:val="0"/>
          <w:numId w:val="1"/>
        </w:numPr>
        <w:spacing w:lineRule="exact" w:line="264" w:before="0" w:after="0"/>
        <w:jc w:val="both"/>
        <w:rPr/>
      </w:pPr>
      <w:r>
        <w:rPr>
          <w:rFonts w:ascii="Times New Roman" w:hAnsi="Times New Roman"/>
          <w:b w:val="false"/>
          <w:i w:val="false"/>
          <w:color w:val="000000"/>
          <w:sz w:val="28"/>
        </w:rPr>
        <w:t>воспринимать, формулировать и преобразовывать суждения: утвердительные и отрицательные, единичные, частные и общие, условные;</w:t>
      </w:r>
    </w:p>
    <w:p>
      <w:pPr>
        <w:pStyle w:val="Normal"/>
        <w:numPr>
          <w:ilvl w:val="0"/>
          <w:numId w:val="1"/>
        </w:numPr>
        <w:spacing w:lineRule="exact" w:line="264" w:before="0" w:after="0"/>
        <w:jc w:val="both"/>
        <w:rPr/>
      </w:pPr>
      <w:r>
        <w:rPr>
          <w:rFonts w:ascii="Times New Roman" w:hAnsi="Times New Roman"/>
          <w:b w:val="false"/>
          <w:i w:val="false"/>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pPr>
        <w:pStyle w:val="Normal"/>
        <w:numPr>
          <w:ilvl w:val="0"/>
          <w:numId w:val="1"/>
        </w:numPr>
        <w:spacing w:lineRule="exact" w:line="264" w:before="0" w:after="0"/>
        <w:jc w:val="both"/>
        <w:rPr/>
      </w:pPr>
      <w:r>
        <w:rPr>
          <w:rFonts w:ascii="Times New Roman" w:hAnsi="Times New Roman"/>
          <w:b w:val="false"/>
          <w:i w:val="false"/>
          <w:color w:val="000000"/>
          <w:sz w:val="28"/>
        </w:rPr>
        <w:t>делать выводы с использованием законов логики, дедуктивных и индуктивных умозаключений, умозаключений по аналогии;</w:t>
      </w:r>
    </w:p>
    <w:p>
      <w:pPr>
        <w:pStyle w:val="Normal"/>
        <w:numPr>
          <w:ilvl w:val="0"/>
          <w:numId w:val="1"/>
        </w:numPr>
        <w:spacing w:lineRule="exact" w:line="264" w:before="0" w:after="0"/>
        <w:jc w:val="both"/>
        <w:rPr/>
      </w:pPr>
      <w:r>
        <w:rPr>
          <w:rFonts w:ascii="Times New Roman" w:hAnsi="Times New Roman"/>
          <w:b w:val="false"/>
          <w:i w:val="false"/>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pPr>
        <w:pStyle w:val="Normal"/>
        <w:numPr>
          <w:ilvl w:val="0"/>
          <w:numId w:val="1"/>
        </w:numPr>
        <w:spacing w:lineRule="exact" w:line="264" w:before="0" w:after="0"/>
        <w:jc w:val="both"/>
        <w:rPr/>
      </w:pPr>
      <w:r>
        <w:rPr>
          <w:rFonts w:ascii="Times New Roman" w:hAnsi="Times New Roman"/>
          <w:b w:val="false"/>
          <w:i w:val="false"/>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pPr>
        <w:pStyle w:val="Normal"/>
        <w:spacing w:lineRule="exact" w:line="264" w:before="0" w:after="0"/>
        <w:ind w:left="120" w:hanging="0"/>
        <w:jc w:val="both"/>
        <w:rPr/>
      </w:pP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w:t>
      </w:r>
    </w:p>
    <w:p>
      <w:pPr>
        <w:pStyle w:val="Normal"/>
        <w:numPr>
          <w:ilvl w:val="0"/>
          <w:numId w:val="2"/>
        </w:numPr>
        <w:spacing w:lineRule="exact" w:line="264" w:before="0" w:after="0"/>
        <w:jc w:val="both"/>
        <w:rPr/>
      </w:pPr>
      <w:r>
        <w:rPr>
          <w:rFonts w:ascii="Times New Roman" w:hAnsi="Times New Roman"/>
          <w:b w:val="false"/>
          <w:i w:val="false"/>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pPr>
        <w:pStyle w:val="Normal"/>
        <w:numPr>
          <w:ilvl w:val="0"/>
          <w:numId w:val="2"/>
        </w:numPr>
        <w:spacing w:lineRule="exact" w:line="264" w:before="0" w:after="0"/>
        <w:jc w:val="both"/>
        <w:rPr/>
      </w:pPr>
      <w:r>
        <w:rPr>
          <w:rFonts w:ascii="Times New Roman" w:hAnsi="Times New Roman"/>
          <w:b w:val="false"/>
          <w:i w:val="false"/>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pPr>
        <w:pStyle w:val="Normal"/>
        <w:numPr>
          <w:ilvl w:val="0"/>
          <w:numId w:val="2"/>
        </w:numPr>
        <w:spacing w:lineRule="exact" w:line="264" w:before="0" w:after="0"/>
        <w:jc w:val="both"/>
        <w:rPr/>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pPr>
        <w:pStyle w:val="Normal"/>
        <w:numPr>
          <w:ilvl w:val="0"/>
          <w:numId w:val="2"/>
        </w:numPr>
        <w:spacing w:lineRule="exact" w:line="264" w:before="0" w:after="0"/>
        <w:jc w:val="both"/>
        <w:rPr/>
      </w:pPr>
      <w:r>
        <w:rPr>
          <w:rFonts w:ascii="Times New Roman" w:hAnsi="Times New Roman"/>
          <w:b w:val="false"/>
          <w:i w:val="false"/>
          <w:color w:val="000000"/>
          <w:sz w:val="28"/>
        </w:rPr>
        <w:t>прогнозировать возможное развитие процесса, а также выдвигать предположения о его развитии в новых условиях.</w:t>
      </w:r>
    </w:p>
    <w:p>
      <w:pPr>
        <w:pStyle w:val="Normal"/>
        <w:spacing w:lineRule="exact" w:line="264" w:before="0" w:after="0"/>
        <w:ind w:left="120" w:hanging="0"/>
        <w:jc w:val="both"/>
        <w:rPr/>
      </w:pPr>
      <w:r>
        <w:rPr>
          <w:rFonts w:ascii="Times New Roman" w:hAnsi="Times New Roman"/>
          <w:b/>
          <w:i w:val="false"/>
          <w:color w:val="000000"/>
          <w:sz w:val="28"/>
        </w:rPr>
        <w:t>Работа с информацией:</w:t>
      </w:r>
    </w:p>
    <w:p>
      <w:pPr>
        <w:pStyle w:val="Normal"/>
        <w:numPr>
          <w:ilvl w:val="0"/>
          <w:numId w:val="3"/>
        </w:numPr>
        <w:spacing w:lineRule="exact" w:line="264" w:before="0" w:after="0"/>
        <w:jc w:val="both"/>
        <w:rPr/>
      </w:pPr>
      <w:r>
        <w:rPr>
          <w:rFonts w:ascii="Times New Roman" w:hAnsi="Times New Roman"/>
          <w:b w:val="false"/>
          <w:i w:val="false"/>
          <w:color w:val="000000"/>
          <w:sz w:val="28"/>
        </w:rPr>
        <w:t>выявлять недостаточность и избыточность информации, данных, необходимых для решения задачи;</w:t>
      </w:r>
    </w:p>
    <w:p>
      <w:pPr>
        <w:pStyle w:val="Normal"/>
        <w:numPr>
          <w:ilvl w:val="0"/>
          <w:numId w:val="3"/>
        </w:numPr>
        <w:spacing w:lineRule="exact" w:line="264" w:before="0" w:after="0"/>
        <w:jc w:val="both"/>
        <w:rPr/>
      </w:pPr>
      <w:r>
        <w:rPr>
          <w:rFonts w:ascii="Times New Roman" w:hAnsi="Times New Roman"/>
          <w:b w:val="false"/>
          <w:i w:val="false"/>
          <w:color w:val="000000"/>
          <w:sz w:val="28"/>
        </w:rPr>
        <w:t>выбирать, анализировать, систематизировать и интерпретировать информацию различных видов и форм представления;</w:t>
      </w:r>
    </w:p>
    <w:p>
      <w:pPr>
        <w:pStyle w:val="Normal"/>
        <w:numPr>
          <w:ilvl w:val="0"/>
          <w:numId w:val="3"/>
        </w:numPr>
        <w:spacing w:lineRule="exact" w:line="264" w:before="0" w:after="0"/>
        <w:jc w:val="both"/>
        <w:rPr/>
      </w:pPr>
      <w:r>
        <w:rPr>
          <w:rFonts w:ascii="Times New Roman" w:hAnsi="Times New Roman"/>
          <w:b w:val="false"/>
          <w:i w:val="false"/>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pPr>
        <w:pStyle w:val="Normal"/>
        <w:numPr>
          <w:ilvl w:val="0"/>
          <w:numId w:val="3"/>
        </w:numPr>
        <w:spacing w:lineRule="exact" w:line="264" w:before="0" w:after="0"/>
        <w:jc w:val="both"/>
        <w:rPr/>
      </w:pPr>
      <w:r>
        <w:rPr>
          <w:rFonts w:ascii="Times New Roman" w:hAnsi="Times New Roman"/>
          <w:b w:val="false"/>
          <w:i w:val="false"/>
          <w:color w:val="000000"/>
          <w:sz w:val="28"/>
        </w:rPr>
        <w:t>оценивать надёжность информации по критериям, предложенным учителем или сформулированным самостоятельно.</w:t>
      </w:r>
    </w:p>
    <w:p>
      <w:pPr>
        <w:pStyle w:val="Normal"/>
        <w:spacing w:lineRule="exact" w:line="264" w:before="0" w:after="0"/>
        <w:ind w:left="120" w:hanging="0"/>
        <w:jc w:val="both"/>
        <w:rPr/>
      </w:pPr>
      <w:r>
        <w:rPr>
          <w:rFonts w:ascii="Times New Roman" w:hAnsi="Times New Roman"/>
          <w:b/>
          <w:i w:val="false"/>
          <w:color w:val="000000"/>
          <w:sz w:val="28"/>
        </w:rPr>
        <w:t>Коммуникативные универсальные учебные действия:</w:t>
      </w:r>
    </w:p>
    <w:p>
      <w:pPr>
        <w:pStyle w:val="Normal"/>
        <w:numPr>
          <w:ilvl w:val="0"/>
          <w:numId w:val="4"/>
        </w:numPr>
        <w:spacing w:lineRule="exact" w:line="264" w:before="0" w:after="0"/>
        <w:jc w:val="both"/>
        <w:rPr/>
      </w:pPr>
      <w:r>
        <w:rPr>
          <w:rFonts w:ascii="Times New Roman" w:hAnsi="Times New Roman"/>
          <w:b w:val="false"/>
          <w:i w:val="false"/>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pPr>
        <w:pStyle w:val="Normal"/>
        <w:numPr>
          <w:ilvl w:val="0"/>
          <w:numId w:val="4"/>
        </w:numPr>
        <w:spacing w:lineRule="exact" w:line="264" w:before="0" w:after="0"/>
        <w:jc w:val="both"/>
        <w:rPr/>
      </w:pPr>
      <w:r>
        <w:rPr>
          <w:rFonts w:ascii="Times New Roman" w:hAnsi="Times New Roman"/>
          <w:b w:val="false"/>
          <w:i w:val="false"/>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pPr>
        <w:pStyle w:val="Normal"/>
        <w:numPr>
          <w:ilvl w:val="0"/>
          <w:numId w:val="4"/>
        </w:numPr>
        <w:spacing w:lineRule="exact" w:line="264" w:before="0" w:after="0"/>
        <w:jc w:val="both"/>
        <w:rPr/>
      </w:pPr>
      <w:r>
        <w:rPr>
          <w:rFonts w:ascii="Times New Roman" w:hAnsi="Times New Roman"/>
          <w:b w:val="false"/>
          <w:i w:val="false"/>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pPr>
        <w:pStyle w:val="Normal"/>
        <w:numPr>
          <w:ilvl w:val="0"/>
          <w:numId w:val="4"/>
        </w:numPr>
        <w:spacing w:lineRule="exact" w:line="264" w:before="0" w:after="0"/>
        <w:jc w:val="both"/>
        <w:rPr/>
      </w:pPr>
      <w:r>
        <w:rPr>
          <w:rFonts w:ascii="Times New Roman" w:hAnsi="Times New Roman"/>
          <w:b w:val="false"/>
          <w:i w:val="false"/>
          <w:color w:val="000000"/>
          <w:sz w:val="28"/>
        </w:rPr>
        <w:t xml:space="preserve">понимать и использовать преимущества командной и индивидуальной работы при решении учебных математических задач; </w:t>
      </w:r>
    </w:p>
    <w:p>
      <w:pPr>
        <w:pStyle w:val="Normal"/>
        <w:numPr>
          <w:ilvl w:val="0"/>
          <w:numId w:val="4"/>
        </w:numPr>
        <w:spacing w:lineRule="exact" w:line="264" w:before="0" w:after="0"/>
        <w:jc w:val="both"/>
        <w:rPr/>
      </w:pPr>
      <w:r>
        <w:rPr>
          <w:rFonts w:ascii="Times New Roman" w:hAnsi="Times New Roman"/>
          <w:b w:val="false"/>
          <w:i w:val="false"/>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pPr>
        <w:pStyle w:val="Normal"/>
        <w:numPr>
          <w:ilvl w:val="0"/>
          <w:numId w:val="4"/>
        </w:numPr>
        <w:spacing w:lineRule="exact" w:line="264" w:before="0" w:after="0"/>
        <w:jc w:val="both"/>
        <w:rPr/>
      </w:pPr>
      <w:r>
        <w:rPr>
          <w:rFonts w:ascii="Times New Roman" w:hAnsi="Times New Roman"/>
          <w:b w:val="false"/>
          <w:i w:val="false"/>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Регулятивные универсальные учебные действия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Самоорганизация:</w:t>
      </w:r>
    </w:p>
    <w:p>
      <w:pPr>
        <w:pStyle w:val="Normal"/>
        <w:numPr>
          <w:ilvl w:val="0"/>
          <w:numId w:val="5"/>
        </w:numPr>
        <w:spacing w:lineRule="exact" w:line="264" w:before="0" w:after="0"/>
        <w:jc w:val="both"/>
        <w:rPr/>
      </w:pPr>
      <w:r>
        <w:rPr>
          <w:rFonts w:ascii="Times New Roman" w:hAnsi="Times New Roman"/>
          <w:b w:val="false"/>
          <w:i w:val="false"/>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pPr>
        <w:pStyle w:val="Normal"/>
        <w:spacing w:lineRule="exact" w:line="264" w:before="0" w:after="0"/>
        <w:ind w:left="120" w:hanging="0"/>
        <w:jc w:val="both"/>
        <w:rPr/>
      </w:pPr>
      <w:r>
        <w:rPr>
          <w:rFonts w:ascii="Times New Roman" w:hAnsi="Times New Roman"/>
          <w:b/>
          <w:i w:val="false"/>
          <w:color w:val="000000"/>
          <w:sz w:val="28"/>
        </w:rPr>
        <w:t>Самоконтроль, эмоциональный интеллект:</w:t>
      </w:r>
    </w:p>
    <w:p>
      <w:pPr>
        <w:pStyle w:val="Normal"/>
        <w:numPr>
          <w:ilvl w:val="0"/>
          <w:numId w:val="6"/>
        </w:numPr>
        <w:spacing w:lineRule="exact" w:line="264" w:before="0" w:after="0"/>
        <w:jc w:val="both"/>
        <w:rPr/>
      </w:pPr>
      <w:r>
        <w:rPr>
          <w:rFonts w:ascii="Times New Roman" w:hAnsi="Times New Roman"/>
          <w:b w:val="false"/>
          <w:i w:val="false"/>
          <w:color w:val="000000"/>
          <w:sz w:val="28"/>
        </w:rPr>
        <w:t>владеть способами самопроверки, самоконтроля процесса и результата решения математической задачи;</w:t>
      </w:r>
    </w:p>
    <w:p>
      <w:pPr>
        <w:pStyle w:val="Normal"/>
        <w:numPr>
          <w:ilvl w:val="0"/>
          <w:numId w:val="6"/>
        </w:numPr>
        <w:spacing w:lineRule="exact" w:line="264" w:before="0" w:after="0"/>
        <w:jc w:val="both"/>
        <w:rPr/>
      </w:pPr>
      <w:r>
        <w:rPr>
          <w:rFonts w:ascii="Times New Roman" w:hAnsi="Times New Roman"/>
          <w:b w:val="false"/>
          <w:i w:val="false"/>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pPr>
        <w:pStyle w:val="Normal"/>
        <w:numPr>
          <w:ilvl w:val="0"/>
          <w:numId w:val="6"/>
        </w:numPr>
        <w:spacing w:lineRule="exact" w:line="264" w:before="0" w:after="0"/>
        <w:jc w:val="both"/>
        <w:rPr/>
      </w:pPr>
      <w:r>
        <w:rPr>
          <w:rFonts w:ascii="Times New Roman" w:hAnsi="Times New Roman"/>
          <w:b w:val="false"/>
          <w:i w:val="false"/>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ПРЕДМЕТНЫЕ РЕЗУЛЬТАТЫ</w:t>
      </w:r>
    </w:p>
    <w:p>
      <w:pPr>
        <w:pStyle w:val="Normal"/>
        <w:spacing w:lineRule="exact" w:line="264" w:before="0" w:after="0"/>
        <w:ind w:left="120" w:hanging="0"/>
        <w:jc w:val="both"/>
        <w:rPr/>
      </w:pPr>
      <w:r>
        <w:rPr/>
      </w:r>
    </w:p>
    <w:p>
      <w:pPr>
        <w:pStyle w:val="Normal"/>
        <w:spacing w:lineRule="exact" w:line="264" w:before="0" w:after="0"/>
        <w:ind w:firstLine="600"/>
        <w:jc w:val="both"/>
        <w:rPr/>
      </w:pPr>
      <w:bookmarkStart w:id="13" w:name="_Toc124426249"/>
      <w:bookmarkEnd w:id="13"/>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7 классе</w:t>
      </w:r>
      <w:r>
        <w:rPr>
          <w:rFonts w:ascii="Times New Roman" w:hAnsi="Times New Roman"/>
          <w:b w:val="false"/>
          <w:i w:val="false"/>
          <w:color w:val="000000"/>
          <w:sz w:val="28"/>
        </w:rPr>
        <w:t xml:space="preserve"> обучающийся получит следующие предметные результаты:</w:t>
      </w:r>
    </w:p>
    <w:p>
      <w:pPr>
        <w:pStyle w:val="Normal"/>
        <w:spacing w:lineRule="exact" w:line="264" w:before="0" w:after="0"/>
        <w:ind w:firstLine="600"/>
        <w:jc w:val="both"/>
        <w:rPr/>
      </w:pPr>
      <w:r>
        <w:rPr>
          <w:rFonts w:ascii="Times New Roman" w:hAnsi="Times New Roman"/>
          <w:b w:val="false"/>
          <w:i w:val="false"/>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pPr>
        <w:pStyle w:val="Normal"/>
        <w:spacing w:lineRule="exact" w:line="264" w:before="0" w:after="0"/>
        <w:ind w:firstLine="600"/>
        <w:jc w:val="both"/>
        <w:rPr/>
      </w:pPr>
      <w:r>
        <w:rPr>
          <w:rFonts w:ascii="Times New Roman" w:hAnsi="Times New Roman"/>
          <w:b w:val="false"/>
          <w:i w:val="false"/>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pPr>
        <w:pStyle w:val="Normal"/>
        <w:spacing w:lineRule="exact" w:line="264" w:before="0" w:after="0"/>
        <w:ind w:firstLine="600"/>
        <w:jc w:val="both"/>
        <w:rPr/>
      </w:pPr>
      <w:r>
        <w:rPr>
          <w:rFonts w:ascii="Times New Roman" w:hAnsi="Times New Roman"/>
          <w:b w:val="false"/>
          <w:i w:val="false"/>
          <w:color w:val="000000"/>
          <w:sz w:val="28"/>
        </w:rPr>
        <w:t>Строить чертежи к геометрическим задачам.</w:t>
      </w:r>
    </w:p>
    <w:p>
      <w:pPr>
        <w:pStyle w:val="Normal"/>
        <w:spacing w:lineRule="exact" w:line="264" w:before="0" w:after="0"/>
        <w:ind w:firstLine="600"/>
        <w:jc w:val="both"/>
        <w:rPr/>
      </w:pPr>
      <w:r>
        <w:rPr>
          <w:rFonts w:ascii="Times New Roman" w:hAnsi="Times New Roman"/>
          <w:b w:val="false"/>
          <w:i w:val="false"/>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pPr>
        <w:pStyle w:val="Normal"/>
        <w:spacing w:lineRule="exact" w:line="264" w:before="0" w:after="0"/>
        <w:ind w:firstLine="600"/>
        <w:jc w:val="both"/>
        <w:rPr/>
      </w:pPr>
      <w:r>
        <w:rPr>
          <w:rFonts w:ascii="Times New Roman" w:hAnsi="Times New Roman"/>
          <w:b w:val="false"/>
          <w:i w:val="false"/>
          <w:color w:val="000000"/>
          <w:sz w:val="28"/>
        </w:rPr>
        <w:t>Проводить логические рассуждения с использованием геометрических теорем.</w:t>
      </w:r>
    </w:p>
    <w:p>
      <w:pPr>
        <w:pStyle w:val="Normal"/>
        <w:spacing w:lineRule="exact" w:line="264" w:before="0" w:after="0"/>
        <w:ind w:firstLine="600"/>
        <w:jc w:val="both"/>
        <w:rPr/>
      </w:pPr>
      <w:r>
        <w:rPr>
          <w:rFonts w:ascii="Times New Roman" w:hAnsi="Times New Roman"/>
          <w:b w:val="false"/>
          <w:i w:val="false"/>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pPr>
        <w:pStyle w:val="Normal"/>
        <w:spacing w:lineRule="exact" w:line="264" w:before="0" w:after="0"/>
        <w:ind w:firstLine="600"/>
        <w:jc w:val="both"/>
        <w:rPr/>
      </w:pPr>
      <w:r>
        <w:rPr>
          <w:rFonts w:ascii="Times New Roman" w:hAnsi="Times New Roman"/>
          <w:b w:val="false"/>
          <w:i w:val="false"/>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pPr>
        <w:pStyle w:val="Normal"/>
        <w:spacing w:lineRule="exact" w:line="264" w:before="0" w:after="0"/>
        <w:ind w:firstLine="600"/>
        <w:jc w:val="both"/>
        <w:rPr/>
      </w:pPr>
      <w:r>
        <w:rPr>
          <w:rFonts w:ascii="Times New Roman" w:hAnsi="Times New Roman"/>
          <w:b w:val="false"/>
          <w:i w:val="false"/>
          <w:color w:val="000000"/>
          <w:sz w:val="28"/>
        </w:rPr>
        <w:t>Решать задачи на клетчатой бумаге.</w:t>
      </w:r>
    </w:p>
    <w:p>
      <w:pPr>
        <w:pStyle w:val="Normal"/>
        <w:spacing w:lineRule="exact" w:line="264" w:before="0" w:after="0"/>
        <w:ind w:firstLine="600"/>
        <w:jc w:val="both"/>
        <w:rPr/>
      </w:pPr>
      <w:r>
        <w:rPr>
          <w:rFonts w:ascii="Times New Roman" w:hAnsi="Times New Roman"/>
          <w:b w:val="false"/>
          <w:i w:val="false"/>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pPr>
        <w:pStyle w:val="Normal"/>
        <w:spacing w:lineRule="exact" w:line="264" w:before="0" w:after="0"/>
        <w:ind w:firstLine="600"/>
        <w:jc w:val="both"/>
        <w:rPr/>
      </w:pPr>
      <w:r>
        <w:rPr>
          <w:rFonts w:ascii="Times New Roman" w:hAnsi="Times New Roman"/>
          <w:b w:val="false"/>
          <w:i w:val="false"/>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pPr>
        <w:pStyle w:val="Normal"/>
        <w:spacing w:lineRule="exact" w:line="264" w:before="0" w:after="0"/>
        <w:ind w:firstLine="600"/>
        <w:jc w:val="both"/>
        <w:rPr/>
      </w:pPr>
      <w:r>
        <w:rPr>
          <w:rFonts w:ascii="Times New Roman" w:hAnsi="Times New Roman"/>
          <w:b w:val="false"/>
          <w:i w:val="false"/>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pPr>
        <w:pStyle w:val="Normal"/>
        <w:spacing w:lineRule="exact" w:line="264" w:before="0" w:after="0"/>
        <w:ind w:firstLine="600"/>
        <w:jc w:val="both"/>
        <w:rPr/>
      </w:pPr>
      <w:r>
        <w:rPr>
          <w:rFonts w:ascii="Times New Roman" w:hAnsi="Times New Roman"/>
          <w:b w:val="false"/>
          <w:i w:val="false"/>
          <w:color w:val="000000"/>
          <w:sz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pPr>
        <w:pStyle w:val="Normal"/>
        <w:spacing w:lineRule="exact" w:line="264" w:before="0" w:after="0"/>
        <w:ind w:firstLine="600"/>
        <w:jc w:val="both"/>
        <w:rPr/>
      </w:pPr>
      <w:r>
        <w:rPr>
          <w:rFonts w:ascii="Times New Roman" w:hAnsi="Times New Roman"/>
          <w:b w:val="false"/>
          <w:i w:val="false"/>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pPr>
        <w:pStyle w:val="Normal"/>
        <w:spacing w:lineRule="exact" w:line="264" w:before="0" w:after="0"/>
        <w:ind w:firstLine="600"/>
        <w:jc w:val="both"/>
        <w:rPr/>
      </w:pPr>
      <w:r>
        <w:rPr>
          <w:rFonts w:ascii="Times New Roman" w:hAnsi="Times New Roman"/>
          <w:b w:val="false"/>
          <w:i w:val="false"/>
          <w:color w:val="000000"/>
          <w:sz w:val="28"/>
        </w:rPr>
        <w:t>Пользоваться простейшими геометрическими неравенствами, понимать их практический смысл.</w:t>
      </w:r>
    </w:p>
    <w:p>
      <w:pPr>
        <w:pStyle w:val="Normal"/>
        <w:spacing w:lineRule="exact" w:line="264" w:before="0" w:after="0"/>
        <w:ind w:firstLine="600"/>
        <w:jc w:val="both"/>
        <w:rPr/>
      </w:pPr>
      <w:r>
        <w:rPr>
          <w:rFonts w:ascii="Times New Roman" w:hAnsi="Times New Roman"/>
          <w:b w:val="false"/>
          <w:i w:val="false"/>
          <w:color w:val="000000"/>
          <w:sz w:val="28"/>
        </w:rPr>
        <w:t>Проводить основные геометрические построения с помощью циркуля и линейки.</w:t>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8 классе</w:t>
      </w:r>
      <w:r>
        <w:rPr>
          <w:rFonts w:ascii="Times New Roman" w:hAnsi="Times New Roman"/>
          <w:b w:val="false"/>
          <w:i w:val="false"/>
          <w:color w:val="000000"/>
          <w:sz w:val="28"/>
        </w:rPr>
        <w:t xml:space="preserve"> обучающийся получит следующие предметные результаты:</w:t>
      </w:r>
    </w:p>
    <w:p>
      <w:pPr>
        <w:pStyle w:val="Normal"/>
        <w:spacing w:lineRule="exact" w:line="264" w:before="0" w:after="0"/>
        <w:ind w:firstLine="600"/>
        <w:jc w:val="both"/>
        <w:rPr/>
      </w:pPr>
      <w:r>
        <w:rPr>
          <w:rFonts w:ascii="Times New Roman" w:hAnsi="Times New Roman"/>
          <w:b w:val="false"/>
          <w:i w:val="false"/>
          <w:color w:val="000000"/>
          <w:sz w:val="28"/>
        </w:rPr>
        <w:t>Распознавать основные виды четырёхугольников, их элементы, пользоваться их свойствами при решении геометрических задач.</w:t>
      </w:r>
    </w:p>
    <w:p>
      <w:pPr>
        <w:pStyle w:val="Normal"/>
        <w:spacing w:lineRule="exact" w:line="264" w:before="0" w:after="0"/>
        <w:ind w:firstLine="600"/>
        <w:jc w:val="both"/>
        <w:rPr/>
      </w:pPr>
      <w:r>
        <w:rPr>
          <w:rFonts w:ascii="Times New Roman" w:hAnsi="Times New Roman"/>
          <w:b w:val="false"/>
          <w:i w:val="false"/>
          <w:color w:val="000000"/>
          <w:sz w:val="28"/>
        </w:rPr>
        <w:t>Применять свойства точки пересечения медиан треугольника (центра масс) в решении задач.</w:t>
      </w:r>
    </w:p>
    <w:p>
      <w:pPr>
        <w:pStyle w:val="Normal"/>
        <w:spacing w:lineRule="exact" w:line="264" w:before="0" w:after="0"/>
        <w:ind w:firstLine="600"/>
        <w:jc w:val="both"/>
        <w:rPr/>
      </w:pPr>
      <w:r>
        <w:rPr>
          <w:rFonts w:ascii="Times New Roman" w:hAnsi="Times New Roman"/>
          <w:b w:val="false"/>
          <w:i w:val="false"/>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Применять признаки подобия треугольников в решении геометрических задач.</w:t>
      </w:r>
    </w:p>
    <w:p>
      <w:pPr>
        <w:pStyle w:val="Normal"/>
        <w:spacing w:lineRule="exact" w:line="264" w:before="0" w:after="0"/>
        <w:ind w:firstLine="600"/>
        <w:jc w:val="both"/>
        <w:rPr/>
      </w:pPr>
      <w:r>
        <w:rPr>
          <w:rFonts w:ascii="Times New Roman" w:hAnsi="Times New Roman"/>
          <w:b w:val="false"/>
          <w:i w:val="false"/>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pPr>
        <w:pStyle w:val="Normal"/>
        <w:spacing w:lineRule="exact" w:line="264" w:before="0" w:after="0"/>
        <w:ind w:firstLine="600"/>
        <w:jc w:val="both"/>
        <w:rPr/>
      </w:pPr>
      <w:r>
        <w:rPr>
          <w:rFonts w:ascii="Times New Roman" w:hAnsi="Times New Roman"/>
          <w:b w:val="false"/>
          <w:i w:val="false"/>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pPr>
        <w:pStyle w:val="Normal"/>
        <w:spacing w:lineRule="exact" w:line="264" w:before="0" w:after="0"/>
        <w:ind w:firstLine="600"/>
        <w:jc w:val="both"/>
        <w:rPr/>
      </w:pPr>
      <w:r>
        <w:rPr>
          <w:rFonts w:ascii="Times New Roman" w:hAnsi="Times New Roman"/>
          <w:b w:val="false"/>
          <w:i w:val="false"/>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pPr>
        <w:pStyle w:val="Normal"/>
        <w:spacing w:lineRule="exact" w:line="264" w:before="0" w:after="0"/>
        <w:ind w:firstLine="600"/>
        <w:jc w:val="both"/>
        <w:rPr/>
      </w:pPr>
      <w:r>
        <w:rPr>
          <w:rFonts w:ascii="Times New Roman" w:hAnsi="Times New Roman"/>
          <w:b w:val="false"/>
          <w:i w:val="false"/>
          <w:color w:val="000000"/>
          <w:sz w:val="28"/>
        </w:rPr>
        <w:t>Владеть понятием описанного четырёхугольника, применять свойства описанного четырёхугольника при решении задач.</w:t>
      </w:r>
    </w:p>
    <w:p>
      <w:pPr>
        <w:pStyle w:val="Normal"/>
        <w:spacing w:lineRule="exact" w:line="264" w:before="0" w:after="0"/>
        <w:ind w:firstLine="600"/>
        <w:jc w:val="both"/>
        <w:rPr/>
      </w:pPr>
      <w:r>
        <w:rPr>
          <w:rFonts w:ascii="Times New Roman" w:hAnsi="Times New Roman"/>
          <w:b w:val="false"/>
          <w:i w:val="false"/>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9 классе</w:t>
      </w:r>
      <w:r>
        <w:rPr>
          <w:rFonts w:ascii="Times New Roman" w:hAnsi="Times New Roman"/>
          <w:b w:val="false"/>
          <w:i w:val="false"/>
          <w:color w:val="000000"/>
          <w:sz w:val="28"/>
        </w:rPr>
        <w:t xml:space="preserve"> обучающийся получит следующие предметные результаты:</w:t>
      </w:r>
    </w:p>
    <w:p>
      <w:pPr>
        <w:pStyle w:val="Normal"/>
        <w:spacing w:lineRule="exact" w:line="264" w:before="0" w:after="0"/>
        <w:ind w:firstLine="600"/>
        <w:jc w:val="both"/>
        <w:rPr/>
      </w:pPr>
      <w:r>
        <w:rPr>
          <w:rFonts w:ascii="Times New Roman" w:hAnsi="Times New Roman"/>
          <w:b w:val="false"/>
          <w:i w:val="false"/>
          <w:color w:val="000000"/>
          <w:sz w:val="28"/>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pPr>
        <w:pStyle w:val="Normal"/>
        <w:spacing w:lineRule="exact" w:line="264" w:before="0" w:after="0"/>
        <w:ind w:firstLine="600"/>
        <w:jc w:val="both"/>
        <w:rPr/>
      </w:pPr>
      <w:r>
        <w:rPr>
          <w:rFonts w:ascii="Times New Roman" w:hAnsi="Times New Roman"/>
          <w:b w:val="false"/>
          <w:i w:val="false"/>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pPr>
        <w:pStyle w:val="Normal"/>
        <w:spacing w:lineRule="exact" w:line="264" w:before="0" w:after="0"/>
        <w:ind w:firstLine="600"/>
        <w:jc w:val="both"/>
        <w:rPr/>
      </w:pPr>
      <w:r>
        <w:rPr>
          <w:rFonts w:ascii="Times New Roman" w:hAnsi="Times New Roman"/>
          <w:b w:val="false"/>
          <w:i w:val="false"/>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pPr>
        <w:pStyle w:val="Normal"/>
        <w:spacing w:lineRule="exact" w:line="264" w:before="0" w:after="0"/>
        <w:ind w:firstLine="600"/>
        <w:jc w:val="both"/>
        <w:rPr/>
      </w:pPr>
      <w:r>
        <w:rPr>
          <w:rFonts w:ascii="Times New Roman" w:hAnsi="Times New Roman"/>
          <w:b w:val="false"/>
          <w:i w:val="false"/>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pPr>
        <w:pStyle w:val="Normal"/>
        <w:spacing w:lineRule="exact" w:line="264" w:before="0" w:after="0"/>
        <w:ind w:firstLine="600"/>
        <w:jc w:val="both"/>
        <w:rPr/>
      </w:pPr>
      <w:r>
        <w:rPr>
          <w:rFonts w:ascii="Times New Roman" w:hAnsi="Times New Roman"/>
          <w:b w:val="false"/>
          <w:i w:val="false"/>
          <w:color w:val="000000"/>
          <w:sz w:val="28"/>
        </w:rPr>
        <w:t>Пользоваться теоремами о произведении отрезков хорд, о произведении отрезков секущих, о квадрате касательной.</w:t>
      </w:r>
    </w:p>
    <w:p>
      <w:pPr>
        <w:pStyle w:val="Normal"/>
        <w:spacing w:lineRule="exact" w:line="264" w:before="0" w:after="0"/>
        <w:ind w:firstLine="600"/>
        <w:jc w:val="both"/>
        <w:rPr/>
      </w:pPr>
      <w:r>
        <w:rPr>
          <w:rFonts w:ascii="Times New Roman" w:hAnsi="Times New Roman"/>
          <w:b w:val="false"/>
          <w:i w:val="false"/>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pPr>
        <w:pStyle w:val="Normal"/>
        <w:spacing w:lineRule="exact" w:line="264" w:before="0" w:after="0"/>
        <w:ind w:firstLine="600"/>
        <w:jc w:val="both"/>
        <w:rPr/>
      </w:pPr>
      <w:r>
        <w:rPr>
          <w:rFonts w:ascii="Times New Roman" w:hAnsi="Times New Roman"/>
          <w:b w:val="false"/>
          <w:i w:val="false"/>
          <w:color w:val="000000"/>
          <w:sz w:val="28"/>
        </w:rPr>
        <w:t>Пользоваться методом координат на плоскости, применять его в решении геометрических и практических задач.</w:t>
      </w:r>
    </w:p>
    <w:p>
      <w:pPr>
        <w:pStyle w:val="Normal"/>
        <w:spacing w:lineRule="exact" w:line="264" w:before="0" w:after="0"/>
        <w:ind w:firstLine="600"/>
        <w:jc w:val="both"/>
        <w:rPr/>
      </w:pPr>
      <w:r>
        <w:rPr>
          <w:rFonts w:ascii="Times New Roman" w:hAnsi="Times New Roman"/>
          <w:b w:val="false"/>
          <w:i w:val="false"/>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pPr>
        <w:pStyle w:val="Normal"/>
        <w:spacing w:lineRule="exact" w:line="264" w:before="0" w:after="0"/>
        <w:ind w:firstLine="600"/>
        <w:jc w:val="both"/>
        <w:rPr/>
      </w:pPr>
      <w:r>
        <w:rPr>
          <w:rFonts w:ascii="Times New Roman" w:hAnsi="Times New Roman"/>
          <w:b w:val="false"/>
          <w:i w:val="false"/>
          <w:color w:val="000000"/>
          <w:sz w:val="28"/>
        </w:rPr>
        <w:t>Находить оси (или центры) симметрии фигур, применять движения плоскости в простейших случаях.</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firstLine="600"/>
        <w:jc w:val="both"/>
        <w:rPr/>
      </w:pPr>
      <w:r>
        <w:rPr>
          <w:rFonts w:ascii="Times New Roman" w:hAnsi="Times New Roman"/>
          <w:b w:val="false"/>
          <w:i w:val="false"/>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bookmarkStart w:id="14" w:name="block-524721221"/>
      <w:bookmarkStart w:id="15" w:name="block-52472122"/>
      <w:bookmarkEnd w:id="14"/>
      <w:bookmarkEnd w:id="15"/>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ТЕМАТИЧЕСКОЕ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7 КЛАСС </w:t>
      </w:r>
    </w:p>
    <w:tbl>
      <w:tblPr>
        <w:tblW w:w="13594" w:type="dxa"/>
        <w:jc w:val="left"/>
        <w:tblInd w:w="-8" w:type="dxa"/>
        <w:tblLayout w:type="fixed"/>
        <w:tblCellMar>
          <w:top w:w="50" w:type="dxa"/>
          <w:left w:w="100" w:type="dxa"/>
          <w:bottom w:w="0" w:type="dxa"/>
          <w:right w:w="108" w:type="dxa"/>
        </w:tblCellMar>
      </w:tblPr>
      <w:tblGrid>
        <w:gridCol w:w="694"/>
        <w:gridCol w:w="2399"/>
        <w:gridCol w:w="1454"/>
        <w:gridCol w:w="2493"/>
        <w:gridCol w:w="2614"/>
        <w:gridCol w:w="3939"/>
      </w:tblGrid>
      <w:tr>
        <w:trPr>
          <w:trHeight w:val="144" w:hRule="atLeast"/>
        </w:trPr>
        <w:tc>
          <w:tcPr>
            <w:tcW w:w="69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239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widowControl w:val="false"/>
              <w:spacing w:before="0" w:after="0"/>
              <w:ind w:left="135" w:hanging="0"/>
              <w:jc w:val="left"/>
              <w:rPr/>
            </w:pPr>
            <w:r>
              <w:rPr/>
            </w:r>
          </w:p>
        </w:tc>
        <w:tc>
          <w:tcPr>
            <w:tcW w:w="65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93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694"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399"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4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3939"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23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Простейшие геометрические фигуры и их свойства. Измерение геометрических величин</w:t>
            </w:r>
          </w:p>
        </w:tc>
        <w:tc>
          <w:tcPr>
            <w:tcW w:w="14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
              <w:r>
                <w:rPr>
                  <w:rFonts w:ascii="Times New Roman" w:hAnsi="Times New Roman"/>
                  <w:b w:val="false"/>
                  <w:i w:val="false"/>
                  <w:color w:val="0000FF"/>
                  <w:sz w:val="22"/>
                  <w:u w:val="single"/>
                </w:rPr>
                <w:t>https://m.edsoo.ru/7f415e2e</w:t>
              </w:r>
            </w:hyperlink>
          </w:p>
        </w:tc>
      </w:tr>
      <w:tr>
        <w:trPr>
          <w:trHeight w:val="144" w:hRule="atLeast"/>
        </w:trPr>
        <w:tc>
          <w:tcPr>
            <w:tcW w:w="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23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Треугольники</w:t>
            </w:r>
          </w:p>
        </w:tc>
        <w:tc>
          <w:tcPr>
            <w:tcW w:w="14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22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
              <w:r>
                <w:rPr>
                  <w:rFonts w:ascii="Times New Roman" w:hAnsi="Times New Roman"/>
                  <w:b w:val="false"/>
                  <w:i w:val="false"/>
                  <w:color w:val="0000FF"/>
                  <w:sz w:val="22"/>
                  <w:u w:val="single"/>
                </w:rPr>
                <w:t>https://m.edsoo.ru/7f415e2e</w:t>
              </w:r>
            </w:hyperlink>
          </w:p>
        </w:tc>
      </w:tr>
      <w:tr>
        <w:trPr>
          <w:trHeight w:val="144" w:hRule="atLeast"/>
        </w:trPr>
        <w:tc>
          <w:tcPr>
            <w:tcW w:w="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23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Параллельные прямые, сумма углов треугольника</w:t>
            </w:r>
          </w:p>
        </w:tc>
        <w:tc>
          <w:tcPr>
            <w:tcW w:w="14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https://m.edsoo.ru/7f415e2e</w:t>
              </w:r>
            </w:hyperlink>
          </w:p>
        </w:tc>
      </w:tr>
      <w:tr>
        <w:trPr>
          <w:trHeight w:val="144" w:hRule="atLeast"/>
        </w:trPr>
        <w:tc>
          <w:tcPr>
            <w:tcW w:w="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23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Окружность и круг. Геометрические построения</w:t>
            </w:r>
          </w:p>
        </w:tc>
        <w:tc>
          <w:tcPr>
            <w:tcW w:w="14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https://m.edsoo.ru/7f415e2e</w:t>
              </w:r>
            </w:hyperlink>
          </w:p>
        </w:tc>
      </w:tr>
      <w:tr>
        <w:trPr>
          <w:trHeight w:val="144" w:hRule="atLeast"/>
        </w:trPr>
        <w:tc>
          <w:tcPr>
            <w:tcW w:w="6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23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знаний</w:t>
            </w:r>
          </w:p>
        </w:tc>
        <w:tc>
          <w:tcPr>
            <w:tcW w:w="14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https://m.edsoo.ru/7f415e2e</w:t>
              </w:r>
            </w:hyperlink>
          </w:p>
        </w:tc>
      </w:tr>
      <w:tr>
        <w:trPr>
          <w:trHeight w:val="144" w:hRule="atLeast"/>
        </w:trPr>
        <w:tc>
          <w:tcPr>
            <w:tcW w:w="309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6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9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8 КЛАСС </w:t>
      </w:r>
    </w:p>
    <w:tbl>
      <w:tblPr>
        <w:tblW w:w="13594" w:type="dxa"/>
        <w:jc w:val="left"/>
        <w:tblInd w:w="-8" w:type="dxa"/>
        <w:tblLayout w:type="fixed"/>
        <w:tblCellMar>
          <w:top w:w="50" w:type="dxa"/>
          <w:left w:w="100" w:type="dxa"/>
          <w:bottom w:w="0" w:type="dxa"/>
          <w:right w:w="108" w:type="dxa"/>
        </w:tblCellMar>
      </w:tblPr>
      <w:tblGrid>
        <w:gridCol w:w="659"/>
        <w:gridCol w:w="2800"/>
        <w:gridCol w:w="1391"/>
        <w:gridCol w:w="2425"/>
        <w:gridCol w:w="2548"/>
        <w:gridCol w:w="3770"/>
      </w:tblGrid>
      <w:tr>
        <w:trPr>
          <w:trHeight w:val="144" w:hRule="atLeast"/>
        </w:trPr>
        <w:tc>
          <w:tcPr>
            <w:tcW w:w="65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280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widowControl w:val="false"/>
              <w:spacing w:before="0" w:after="0"/>
              <w:ind w:left="135" w:hanging="0"/>
              <w:jc w:val="left"/>
              <w:rPr/>
            </w:pPr>
            <w:r>
              <w:rPr/>
            </w:r>
          </w:p>
        </w:tc>
        <w:tc>
          <w:tcPr>
            <w:tcW w:w="636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77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659"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80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3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377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Четырёхугольники</w:t>
            </w:r>
          </w:p>
        </w:tc>
        <w:tc>
          <w:tcPr>
            <w:tcW w:w="13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https://m.edsoo.ru/7f417e18</w:t>
              </w:r>
            </w:hyperlink>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Фалеса и теорема о пропорциональных отрезках, подобные треугольники</w:t>
            </w:r>
          </w:p>
        </w:tc>
        <w:tc>
          <w:tcPr>
            <w:tcW w:w="13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15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https://m.edsoo.ru/7f417e18</w:t>
              </w:r>
            </w:hyperlink>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Площадь. Нахождение площадей треугольников и многоугольных фигур. Площади подобных фигур</w:t>
            </w:r>
          </w:p>
        </w:tc>
        <w:tc>
          <w:tcPr>
            <w:tcW w:w="13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https://m.edsoo.ru/7f417e18</w:t>
              </w:r>
            </w:hyperlink>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Пифагора и начала тригонометрии</w:t>
            </w:r>
          </w:p>
        </w:tc>
        <w:tc>
          <w:tcPr>
            <w:tcW w:w="13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https://m.edsoo.ru/7f417e18</w:t>
              </w:r>
            </w:hyperlink>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Углы в окружности. Вписанные и описанные четырехугольники. Касательные к окружности. Касание окружностей</w:t>
            </w:r>
          </w:p>
        </w:tc>
        <w:tc>
          <w:tcPr>
            <w:tcW w:w="13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13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https://m.edsoo.ru/7f417e18</w:t>
              </w:r>
            </w:hyperlink>
          </w:p>
        </w:tc>
      </w:tr>
      <w:tr>
        <w:trPr>
          <w:trHeight w:val="144" w:hRule="atLeast"/>
        </w:trPr>
        <w:tc>
          <w:tcPr>
            <w:tcW w:w="6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28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знаний</w:t>
            </w:r>
          </w:p>
        </w:tc>
        <w:tc>
          <w:tcPr>
            <w:tcW w:w="13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https://m.edsoo.ru/7f417e18</w:t>
              </w:r>
            </w:hyperlink>
          </w:p>
        </w:tc>
      </w:tr>
      <w:tr>
        <w:trPr>
          <w:trHeight w:val="144" w:hRule="atLeast"/>
        </w:trPr>
        <w:tc>
          <w:tcPr>
            <w:tcW w:w="345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3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54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77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9 КЛАСС </w:t>
      </w:r>
    </w:p>
    <w:tbl>
      <w:tblPr>
        <w:tblW w:w="13594" w:type="dxa"/>
        <w:jc w:val="left"/>
        <w:tblInd w:w="-8" w:type="dxa"/>
        <w:tblLayout w:type="fixed"/>
        <w:tblCellMar>
          <w:top w:w="50" w:type="dxa"/>
          <w:left w:w="100" w:type="dxa"/>
          <w:bottom w:w="0" w:type="dxa"/>
          <w:right w:w="108" w:type="dxa"/>
        </w:tblCellMar>
      </w:tblPr>
      <w:tblGrid>
        <w:gridCol w:w="686"/>
        <w:gridCol w:w="2480"/>
        <w:gridCol w:w="1441"/>
        <w:gridCol w:w="2479"/>
        <w:gridCol w:w="2602"/>
        <w:gridCol w:w="3905"/>
      </w:tblGrid>
      <w:tr>
        <w:trPr>
          <w:trHeight w:val="144" w:hRule="atLeast"/>
        </w:trPr>
        <w:tc>
          <w:tcPr>
            <w:tcW w:w="68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248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widowControl w:val="false"/>
              <w:spacing w:before="0" w:after="0"/>
              <w:ind w:left="135" w:hanging="0"/>
              <w:jc w:val="left"/>
              <w:rPr/>
            </w:pPr>
            <w:r>
              <w:rPr/>
            </w:r>
          </w:p>
        </w:tc>
        <w:tc>
          <w:tcPr>
            <w:tcW w:w="652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90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68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48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390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Тригонометрия. Теоремы косинусов и синусов. Решение треугольников</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16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Преобразование подобия. Метрические соотношения в окружности</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Векторы</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Декартовы координаты на плоскости </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9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Правильные многоугольники. Длина окружности и площадь круга. Вычисление площадей</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Движения плоскости</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https://m.edsoo.ru/7f41a12c</w:t>
              </w:r>
            </w:hyperlink>
          </w:p>
        </w:tc>
      </w:tr>
      <w:tr>
        <w:trPr>
          <w:trHeight w:val="144" w:hRule="atLeast"/>
        </w:trPr>
        <w:tc>
          <w:tcPr>
            <w:tcW w:w="6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24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систематизация знаний</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https://m.edsoo.ru/7f41a12c</w:t>
              </w:r>
            </w:hyperlink>
          </w:p>
        </w:tc>
      </w:tr>
      <w:tr>
        <w:trPr>
          <w:trHeight w:val="144" w:hRule="atLeast"/>
        </w:trPr>
        <w:tc>
          <w:tcPr>
            <w:tcW w:w="316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6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9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rPr/>
      </w:pPr>
      <w:r>
        <w:rPr/>
      </w:r>
      <w:bookmarkStart w:id="16" w:name="block-52472125"/>
      <w:bookmarkStart w:id="17" w:name="block-52472125"/>
      <w:bookmarkEnd w:id="17"/>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ПОУРОЧНОЕ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7 КЛАСС </w:t>
      </w:r>
    </w:p>
    <w:tbl>
      <w:tblPr>
        <w:tblW w:w="13594" w:type="dxa"/>
        <w:jc w:val="left"/>
        <w:tblInd w:w="-8" w:type="dxa"/>
        <w:tblLayout w:type="fixed"/>
        <w:tblCellMar>
          <w:top w:w="50" w:type="dxa"/>
          <w:left w:w="100" w:type="dxa"/>
          <w:bottom w:w="0" w:type="dxa"/>
          <w:right w:w="108" w:type="dxa"/>
        </w:tblCellMar>
      </w:tblPr>
      <w:tblGrid>
        <w:gridCol w:w="572"/>
        <w:gridCol w:w="2560"/>
        <w:gridCol w:w="1242"/>
        <w:gridCol w:w="2247"/>
        <w:gridCol w:w="2386"/>
        <w:gridCol w:w="1699"/>
        <w:gridCol w:w="2887"/>
      </w:tblGrid>
      <w:tr>
        <w:trPr>
          <w:trHeight w:val="144" w:hRule="atLeast"/>
        </w:trPr>
        <w:tc>
          <w:tcPr>
            <w:tcW w:w="57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25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Тема урока </w:t>
            </w:r>
          </w:p>
          <w:p>
            <w:pPr>
              <w:pStyle w:val="Normal"/>
              <w:widowControl w:val="false"/>
              <w:spacing w:before="0" w:after="0"/>
              <w:ind w:left="135" w:hanging="0"/>
              <w:jc w:val="left"/>
              <w:rPr/>
            </w:pPr>
            <w:r>
              <w:rPr/>
            </w:r>
          </w:p>
        </w:tc>
        <w:tc>
          <w:tcPr>
            <w:tcW w:w="587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169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Дата изучения </w:t>
            </w:r>
          </w:p>
          <w:p>
            <w:pPr>
              <w:pStyle w:val="Normal"/>
              <w:widowControl w:val="false"/>
              <w:spacing w:before="0" w:after="0"/>
              <w:ind w:left="135" w:hanging="0"/>
              <w:jc w:val="left"/>
              <w:rPr/>
            </w:pPr>
            <w:r>
              <w:rPr/>
            </w:r>
          </w:p>
        </w:tc>
        <w:tc>
          <w:tcPr>
            <w:tcW w:w="288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57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56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1699"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887"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Простейшие геометрические объекты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https://m.edsoo.ru/8866b724</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Многоугольник, ломаная</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https://m.edsoo.ru/8866cb6a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https://m.edsoo.ru/8866c5c0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https://m.edsoo.ru/8866c7be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https://m.edsoo.ru/8866c5c0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https://m.edsoo.ru/8866c7be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https://m.edsoo.ru/8866c7be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Смежные и вертикальные углы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https://m.edsoo.ru/8866c7be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линейных и угловых величин, вычисление отрезков и углов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https://m.edsoo.ru/8866c7be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линейных и угловых величин, вычисление отрезков и углов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https://m.edsoo.ru/8866c3ea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линейных и угловых величин, вычисление отрезков и углов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https://m.edsoo.ru/8866c3ea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линейных и угловых величин, вычисление отрезков и углов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https://m.edsoo.ru/8866c3ea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Периметр и площадь фигур, составленных из прямоугольников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https://m.edsoo.ru/8866c3ea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Периметр и площадь фигур, составленных из прямоугольников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https://m.edsoo.ru/8866c3ea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Понятие о равных треугольниках и первичные представления о равных фигурах</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https://m.edsoo.ru/8866ce80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https://m.edsoo.ru/8866d1fa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https://m.edsoo.ru/8866d34e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https://m.edsoo.ru/8866e01e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https://m.edsoo.ru/8866e88e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https://m.edsoo.ru/8866e88e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 признака равенства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https://m.edsoo.ru/8866e88e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Признаки равенства прямоугольных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https://m.edsoo.ru/8866e88e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Признаки равенства прямоугольных треугольников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https://m.edsoo.ru/8866e88e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Свойство медианы прямоугольного треугольника, проведённой к гипотенузе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https://m.edsoo.ru/8866e9ec</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Свойство медианы прямоугольного треугольника, проведённой к гипотенузе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https://m.edsoo.ru/8866d6fa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Равнобедренные и равносторонние треугольники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https://m.edsoo.ru/8866d6fa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Признаки и свойства равнобедренного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https://m.edsoo.ru/8866d880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Признаки и свойства равнобедренного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https://m.edsoo.ru/8866d880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Признаки и свойства равнобедренного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https://m.edsoo.ru/8866e26c</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Неравенства в геометрии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https://m.edsoo.ru/8866e3a2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Неравенства в геометрии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https://m.edsoo.ru/8866e3a2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Неравенства в геометрии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https://m.edsoo.ru/8866e3a2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Неравенства в геометрии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https://m.edsoo.ru/8866e3a2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Прямоугольный треугольник с углом в 30°</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https://m.edsoo.ru/8866eb22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Прямоугольный треугольник с углом в 30°</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https://m.edsoo.ru/8866ecbc</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"Треугольники"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https://m.edsoo.ru/8866ecbc</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Параллельные прямые, их свойства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https://m.edsoo.ru/8866ef64</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Пятый постулат Евклида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57">
              <w:r>
                <w:rPr>
                  <w:rFonts w:ascii="Times New Roman" w:hAnsi="Times New Roman"/>
                  <w:b w:val="false"/>
                  <w:i w:val="false"/>
                  <w:color w:val="0000FF"/>
                  <w:sz w:val="22"/>
                  <w:u w:val="single"/>
                </w:rPr>
                <w:t>http://resh.edu.ru/</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https://m.edsoo.ru/8866f086</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https://m.edsoo.ru/8866f086</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https://m.edsoo.ru/8866f086</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1">
              <w:r>
                <w:rPr>
                  <w:rFonts w:ascii="Times New Roman" w:hAnsi="Times New Roman"/>
                  <w:b w:val="false"/>
                  <w:i w:val="false"/>
                  <w:color w:val="0000FF"/>
                  <w:sz w:val="22"/>
                  <w:u w:val="single"/>
                </w:rPr>
                <w:t>https://m.edsoo.ru/8866f086</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Накрест лежащие, соответственные и односторонние углы, образованные при пересечении параллельных прямых секущей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2">
              <w:r>
                <w:rPr>
                  <w:rFonts w:ascii="Times New Roman" w:hAnsi="Times New Roman"/>
                  <w:b w:val="false"/>
                  <w:i w:val="false"/>
                  <w:color w:val="0000FF"/>
                  <w:sz w:val="22"/>
                  <w:u w:val="single"/>
                </w:rPr>
                <w:t>https://m.edsoo.ru/8866f3b0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Признак параллельности прямых через равенство расстояний от точек одной прямой до второй прямой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63">
              <w:r>
                <w:rPr>
                  <w:rFonts w:ascii="Times New Roman" w:hAnsi="Times New Roman"/>
                  <w:b w:val="false"/>
                  <w:i w:val="false"/>
                  <w:color w:val="0000FF"/>
                  <w:sz w:val="22"/>
                  <w:u w:val="single"/>
                </w:rPr>
                <w:t>http://resh.edu.ru/</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Признак параллельности прямых через равенство расстояний от точек одной прямой до второй прямой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64">
              <w:r>
                <w:rPr>
                  <w:rFonts w:ascii="Times New Roman" w:hAnsi="Times New Roman"/>
                  <w:b w:val="false"/>
                  <w:i w:val="false"/>
                  <w:color w:val="0000FF"/>
                  <w:sz w:val="22"/>
                  <w:u w:val="single"/>
                </w:rPr>
                <w:t>http://resh.edu.ru/</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Сумма углов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5">
              <w:r>
                <w:rPr>
                  <w:rFonts w:ascii="Times New Roman" w:hAnsi="Times New Roman"/>
                  <w:b w:val="false"/>
                  <w:i w:val="false"/>
                  <w:color w:val="0000FF"/>
                  <w:sz w:val="22"/>
                  <w:u w:val="single"/>
                </w:rPr>
                <w:t>https://m.edsoo.ru/8866f630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Сумма углов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6">
              <w:r>
                <w:rPr>
                  <w:rFonts w:ascii="Times New Roman" w:hAnsi="Times New Roman"/>
                  <w:b w:val="false"/>
                  <w:i w:val="false"/>
                  <w:color w:val="0000FF"/>
                  <w:sz w:val="22"/>
                  <w:u w:val="single"/>
                </w:rPr>
                <w:t>https://m.edsoo.ru/8866f8ba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Внешние углы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7">
              <w:r>
                <w:rPr>
                  <w:rFonts w:ascii="Times New Roman" w:hAnsi="Times New Roman"/>
                  <w:b w:val="false"/>
                  <w:i w:val="false"/>
                  <w:color w:val="0000FF"/>
                  <w:sz w:val="22"/>
                  <w:u w:val="single"/>
                </w:rPr>
                <w:t>https://m.edsoo.ru/8866fa5e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Внешние углы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8">
              <w:r>
                <w:rPr>
                  <w:rFonts w:ascii="Times New Roman" w:hAnsi="Times New Roman"/>
                  <w:b w:val="false"/>
                  <w:i w:val="false"/>
                  <w:color w:val="0000FF"/>
                  <w:sz w:val="22"/>
                  <w:u w:val="single"/>
                </w:rPr>
                <w:t>https://m.edsoo.ru/8866fe6e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"Параллельные прямые, сумма углов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9">
              <w:r>
                <w:rPr>
                  <w:rFonts w:ascii="Times New Roman" w:hAnsi="Times New Roman"/>
                  <w:b w:val="false"/>
                  <w:i w:val="false"/>
                  <w:color w:val="0000FF"/>
                  <w:sz w:val="22"/>
                  <w:u w:val="single"/>
                </w:rPr>
                <w:t>https://m.edsoo.ru/8866fe6e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Окружность, хорды и диаметр, их свойства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0">
              <w:r>
                <w:rPr>
                  <w:rFonts w:ascii="Times New Roman" w:hAnsi="Times New Roman"/>
                  <w:b w:val="false"/>
                  <w:i w:val="false"/>
                  <w:color w:val="0000FF"/>
                  <w:sz w:val="22"/>
                  <w:u w:val="single"/>
                </w:rPr>
                <w:t>https://m.edsoo.ru/88670800</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Касательная к окружности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1">
              <w:r>
                <w:rPr>
                  <w:rFonts w:ascii="Times New Roman" w:hAnsi="Times New Roman"/>
                  <w:b w:val="false"/>
                  <w:i w:val="false"/>
                  <w:color w:val="0000FF"/>
                  <w:sz w:val="22"/>
                  <w:u w:val="single"/>
                </w:rPr>
                <w:t>https://m.edsoo.ru/88670e9a</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Окружность, вписанная в угол</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72">
              <w:r>
                <w:rPr>
                  <w:rFonts w:ascii="Times New Roman" w:hAnsi="Times New Roman"/>
                  <w:b w:val="false"/>
                  <w:i w:val="false"/>
                  <w:color w:val="0000FF"/>
                  <w:sz w:val="22"/>
                  <w:u w:val="single"/>
                </w:rPr>
                <w:t>http://resh.edu.ru/</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Окружность, вписанная в угол</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73">
              <w:r>
                <w:rPr>
                  <w:rFonts w:ascii="Times New Roman" w:hAnsi="Times New Roman"/>
                  <w:b w:val="false"/>
                  <w:i w:val="false"/>
                  <w:color w:val="0000FF"/>
                  <w:sz w:val="22"/>
                  <w:u w:val="single"/>
                </w:rPr>
                <w:t>http://resh.edu.ru/</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Понятие о ГМТ, применение в задачах</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4">
              <w:r>
                <w:rPr>
                  <w:rFonts w:ascii="Times New Roman" w:hAnsi="Times New Roman"/>
                  <w:b w:val="false"/>
                  <w:i w:val="false"/>
                  <w:color w:val="0000FF"/>
                  <w:sz w:val="22"/>
                  <w:u w:val="single"/>
                </w:rPr>
                <w:t>https://m.edsoo.ru/8867013e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Понятие о ГМТ, применение в задачах</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5">
              <w:r>
                <w:rPr>
                  <w:rFonts w:ascii="Times New Roman" w:hAnsi="Times New Roman"/>
                  <w:b w:val="false"/>
                  <w:i w:val="false"/>
                  <w:color w:val="0000FF"/>
                  <w:sz w:val="22"/>
                  <w:u w:val="single"/>
                </w:rPr>
                <w:t>https://m.edsoo.ru/88670508</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Биссектриса и серединный перпендикуляр как геометрические места точек</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76">
              <w:r>
                <w:rPr>
                  <w:rFonts w:ascii="Times New Roman" w:hAnsi="Times New Roman"/>
                  <w:b w:val="false"/>
                  <w:i w:val="false"/>
                  <w:color w:val="0000FF"/>
                  <w:sz w:val="22"/>
                  <w:u w:val="single"/>
                </w:rPr>
                <w:t>http://resh.edu.ru/</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Окружность, описанная около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7">
              <w:r>
                <w:rPr>
                  <w:rFonts w:ascii="Times New Roman" w:hAnsi="Times New Roman"/>
                  <w:b w:val="false"/>
                  <w:i w:val="false"/>
                  <w:color w:val="0000FF"/>
                  <w:sz w:val="22"/>
                  <w:u w:val="single"/>
                </w:rPr>
                <w:t>https://m.edsoo.ru/88670a62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Окружность, описанная около треугольника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8">
              <w:r>
                <w:rPr>
                  <w:rFonts w:ascii="Times New Roman" w:hAnsi="Times New Roman"/>
                  <w:b w:val="false"/>
                  <w:i w:val="false"/>
                  <w:color w:val="0000FF"/>
                  <w:sz w:val="22"/>
                  <w:u w:val="single"/>
                </w:rPr>
                <w:t>https://m.edsoo.ru/88670a62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Окружность, вписанная в треугольник</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9">
              <w:r>
                <w:rPr>
                  <w:rFonts w:ascii="Times New Roman" w:hAnsi="Times New Roman"/>
                  <w:b w:val="false"/>
                  <w:i w:val="false"/>
                  <w:color w:val="0000FF"/>
                  <w:sz w:val="22"/>
                  <w:u w:val="single"/>
                </w:rPr>
                <w:t>https://m.edsoo.ru/8867103e</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Окружность, вписанная в треугольник</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0">
              <w:r>
                <w:rPr>
                  <w:rFonts w:ascii="Times New Roman" w:hAnsi="Times New Roman"/>
                  <w:b w:val="false"/>
                  <w:i w:val="false"/>
                  <w:color w:val="0000FF"/>
                  <w:sz w:val="22"/>
                  <w:u w:val="single"/>
                </w:rPr>
                <w:t>https://m.edsoo.ru/88670a62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Простейшие задачи на построение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1">
              <w:r>
                <w:rPr>
                  <w:rFonts w:ascii="Times New Roman" w:hAnsi="Times New Roman"/>
                  <w:b w:val="false"/>
                  <w:i w:val="false"/>
                  <w:color w:val="0000FF"/>
                  <w:sz w:val="22"/>
                  <w:u w:val="single"/>
                </w:rPr>
                <w:t>https://m.edsoo.ru/88671188</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Простейшие задачи на построение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2">
              <w:r>
                <w:rPr>
                  <w:rFonts w:ascii="Times New Roman" w:hAnsi="Times New Roman"/>
                  <w:b w:val="false"/>
                  <w:i w:val="false"/>
                  <w:color w:val="0000FF"/>
                  <w:sz w:val="22"/>
                  <w:u w:val="single"/>
                </w:rPr>
                <w:t>https://m.edsoo.ru/886712d2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"Окружность и круг. Геометрические построения"</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3">
              <w:r>
                <w:rPr>
                  <w:rFonts w:ascii="Times New Roman" w:hAnsi="Times New Roman"/>
                  <w:b w:val="false"/>
                  <w:i w:val="false"/>
                  <w:color w:val="0000FF"/>
                  <w:sz w:val="22"/>
                  <w:u w:val="single"/>
                </w:rPr>
                <w:t>https://m.edsoo.ru/88671462</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и обобщение знаний основных понятий и методов курса 7 класса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4">
              <w:r>
                <w:rPr>
                  <w:rFonts w:ascii="Times New Roman" w:hAnsi="Times New Roman"/>
                  <w:b w:val="false"/>
                  <w:i w:val="false"/>
                  <w:color w:val="0000FF"/>
                  <w:sz w:val="22"/>
                  <w:u w:val="single"/>
                </w:rPr>
                <w:t>https://m.edsoo.ru/886715b6</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Итоговая контрольная работа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5">
              <w:r>
                <w:rPr>
                  <w:rFonts w:ascii="Times New Roman" w:hAnsi="Times New Roman"/>
                  <w:b w:val="false"/>
                  <w:i w:val="false"/>
                  <w:color w:val="0000FF"/>
                  <w:sz w:val="22"/>
                  <w:u w:val="single"/>
                </w:rPr>
                <w:t>https://m.edsoo.ru/886716ec</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и обобщение знаний основных понятий и методов курса 7 класса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6">
              <w:r>
                <w:rPr>
                  <w:rFonts w:ascii="Times New Roman" w:hAnsi="Times New Roman"/>
                  <w:b w:val="false"/>
                  <w:i w:val="false"/>
                  <w:color w:val="0000FF"/>
                  <w:sz w:val="22"/>
                  <w:u w:val="single"/>
                </w:rPr>
                <w:t>https://m.edsoo.ru/886719bc</w:t>
              </w:r>
            </w:hyperlink>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и обобщение знаний основных понятий и методов курса 7 класса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7">
              <w:r>
                <w:rPr>
                  <w:rFonts w:ascii="Times New Roman" w:hAnsi="Times New Roman"/>
                  <w:b w:val="false"/>
                  <w:i w:val="false"/>
                  <w:color w:val="0000FF"/>
                  <w:sz w:val="22"/>
                  <w:u w:val="single"/>
                </w:rPr>
                <w:t>https://m.edsoo.ru/886719bc</w:t>
              </w:r>
            </w:hyperlink>
          </w:p>
        </w:tc>
      </w:tr>
      <w:tr>
        <w:trPr>
          <w:trHeight w:val="144" w:hRule="atLeast"/>
        </w:trPr>
        <w:tc>
          <w:tcPr>
            <w:tcW w:w="313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58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8 КЛАСС </w:t>
      </w:r>
    </w:p>
    <w:tbl>
      <w:tblPr>
        <w:tblW w:w="13594" w:type="dxa"/>
        <w:jc w:val="left"/>
        <w:tblInd w:w="-8" w:type="dxa"/>
        <w:tblLayout w:type="fixed"/>
        <w:tblCellMar>
          <w:top w:w="50" w:type="dxa"/>
          <w:left w:w="100" w:type="dxa"/>
          <w:bottom w:w="0" w:type="dxa"/>
          <w:right w:w="108" w:type="dxa"/>
        </w:tblCellMar>
      </w:tblPr>
      <w:tblGrid>
        <w:gridCol w:w="523"/>
        <w:gridCol w:w="3041"/>
        <w:gridCol w:w="1161"/>
        <w:gridCol w:w="2153"/>
        <w:gridCol w:w="2296"/>
        <w:gridCol w:w="1626"/>
        <w:gridCol w:w="2793"/>
      </w:tblGrid>
      <w:tr>
        <w:trPr>
          <w:trHeight w:val="144" w:hRule="atLeast"/>
        </w:trPr>
        <w:tc>
          <w:tcPr>
            <w:tcW w:w="52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304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Тема урока </w:t>
            </w:r>
          </w:p>
          <w:p>
            <w:pPr>
              <w:pStyle w:val="Normal"/>
              <w:widowControl w:val="false"/>
              <w:spacing w:before="0" w:after="0"/>
              <w:ind w:left="135" w:hanging="0"/>
              <w:jc w:val="left"/>
              <w:rPr/>
            </w:pPr>
            <w:r>
              <w:rPr/>
            </w:r>
          </w:p>
        </w:tc>
        <w:tc>
          <w:tcPr>
            <w:tcW w:w="561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162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Дата изучения </w:t>
            </w:r>
          </w:p>
          <w:p>
            <w:pPr>
              <w:pStyle w:val="Normal"/>
              <w:widowControl w:val="false"/>
              <w:spacing w:before="0" w:after="0"/>
              <w:ind w:left="135" w:hanging="0"/>
              <w:jc w:val="left"/>
              <w:rPr/>
            </w:pPr>
            <w:r>
              <w:rPr/>
            </w:r>
          </w:p>
        </w:tc>
        <w:tc>
          <w:tcPr>
            <w:tcW w:w="27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52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041"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162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9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Параллелограмм, его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8">
              <w:r>
                <w:rPr>
                  <w:rFonts w:ascii="Times New Roman" w:hAnsi="Times New Roman"/>
                  <w:b w:val="false"/>
                  <w:i w:val="false"/>
                  <w:color w:val="0000FF"/>
                  <w:sz w:val="22"/>
                  <w:u w:val="single"/>
                </w:rPr>
                <w:t>https://m.edsoo.ru/88671af2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Параллелограмм, его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9">
              <w:r>
                <w:rPr>
                  <w:rFonts w:ascii="Times New Roman" w:hAnsi="Times New Roman"/>
                  <w:b w:val="false"/>
                  <w:i w:val="false"/>
                  <w:color w:val="0000FF"/>
                  <w:sz w:val="22"/>
                  <w:u w:val="single"/>
                </w:rPr>
                <w:t>https://m.edsoo.ru/88671ca0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Параллелограмм, его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0">
              <w:r>
                <w:rPr>
                  <w:rFonts w:ascii="Times New Roman" w:hAnsi="Times New Roman"/>
                  <w:b w:val="false"/>
                  <w:i w:val="false"/>
                  <w:color w:val="0000FF"/>
                  <w:sz w:val="22"/>
                  <w:u w:val="single"/>
                </w:rPr>
                <w:t>https://m.edsoo.ru/88671ca0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Частные случаи параллелограммов (прямоугольник, ромб, квадрат),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1">
              <w:r>
                <w:rPr>
                  <w:rFonts w:ascii="Times New Roman" w:hAnsi="Times New Roman"/>
                  <w:b w:val="false"/>
                  <w:i w:val="false"/>
                  <w:color w:val="0000FF"/>
                  <w:sz w:val="22"/>
                  <w:u w:val="single"/>
                </w:rPr>
                <w:t>https://m.edsoo.ru/88671dea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Частные случаи параллелограммов (прямоугольник, ромб, квадрат),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2">
              <w:r>
                <w:rPr>
                  <w:rFonts w:ascii="Times New Roman" w:hAnsi="Times New Roman"/>
                  <w:b w:val="false"/>
                  <w:i w:val="false"/>
                  <w:color w:val="0000FF"/>
                  <w:sz w:val="22"/>
                  <w:u w:val="single"/>
                </w:rPr>
                <w:t>https://m.edsoo.ru/88671f20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Частные случаи параллелограммов (прямоугольник, ромб, квадрат),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3">
              <w:r>
                <w:rPr>
                  <w:rFonts w:ascii="Times New Roman" w:hAnsi="Times New Roman"/>
                  <w:b w:val="false"/>
                  <w:i w:val="false"/>
                  <w:color w:val="0000FF"/>
                  <w:sz w:val="22"/>
                  <w:u w:val="single"/>
                </w:rPr>
                <w:t>https://m.edsoo.ru/8867209c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Трапеция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4">
              <w:r>
                <w:rPr>
                  <w:rFonts w:ascii="Times New Roman" w:hAnsi="Times New Roman"/>
                  <w:b w:val="false"/>
                  <w:i w:val="false"/>
                  <w:color w:val="0000FF"/>
                  <w:sz w:val="22"/>
                  <w:u w:val="single"/>
                </w:rPr>
                <w:t>https://m.edsoo.ru/88672358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Равнобокая и прямоугольная трапеции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5">
              <w:r>
                <w:rPr>
                  <w:rFonts w:ascii="Times New Roman" w:hAnsi="Times New Roman"/>
                  <w:b w:val="false"/>
                  <w:i w:val="false"/>
                  <w:color w:val="0000FF"/>
                  <w:sz w:val="22"/>
                  <w:u w:val="single"/>
                </w:rPr>
                <w:t>https://m.edsoo.ru/8867252e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Равнобокая и прямоугольная трапеции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6">
              <w:r>
                <w:rPr>
                  <w:rFonts w:ascii="Times New Roman" w:hAnsi="Times New Roman"/>
                  <w:b w:val="false"/>
                  <w:i w:val="false"/>
                  <w:color w:val="0000FF"/>
                  <w:sz w:val="22"/>
                  <w:u w:val="single"/>
                </w:rPr>
                <w:t>https://m.edsoo.ru/88672858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Метод удвоения медианы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7">
              <w:r>
                <w:rPr>
                  <w:rFonts w:ascii="Times New Roman" w:hAnsi="Times New Roman"/>
                  <w:b w:val="false"/>
                  <w:i w:val="false"/>
                  <w:color w:val="0000FF"/>
                  <w:sz w:val="22"/>
                  <w:u w:val="single"/>
                </w:rPr>
                <w:t>https://m.edsoo.ru/88672b14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Центральная симметрия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8">
              <w:r>
                <w:rPr>
                  <w:rFonts w:ascii="Times New Roman" w:hAnsi="Times New Roman"/>
                  <w:b w:val="false"/>
                  <w:i w:val="false"/>
                  <w:color w:val="0000FF"/>
                  <w:sz w:val="22"/>
                  <w:u w:val="single"/>
                </w:rPr>
                <w:t>https://m.edsoo.ru/88672b14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"Четырёхугольники"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9">
              <w:r>
                <w:rPr>
                  <w:rFonts w:ascii="Times New Roman" w:hAnsi="Times New Roman"/>
                  <w:b w:val="false"/>
                  <w:i w:val="false"/>
                  <w:color w:val="0000FF"/>
                  <w:sz w:val="22"/>
                  <w:u w:val="single"/>
                </w:rPr>
                <w:t>https://m.edsoo.ru/88672c9a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Фалеса и теорема о пропорциональных отрезках</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0">
              <w:r>
                <w:rPr>
                  <w:rFonts w:ascii="Times New Roman" w:hAnsi="Times New Roman"/>
                  <w:b w:val="false"/>
                  <w:i w:val="false"/>
                  <w:color w:val="0000FF"/>
                  <w:sz w:val="22"/>
                  <w:u w:val="single"/>
                </w:rPr>
                <w:t>https://m.edsoo.ru/8867337a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Средняя линия треугольника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1">
              <w:r>
                <w:rPr>
                  <w:rFonts w:ascii="Times New Roman" w:hAnsi="Times New Roman"/>
                  <w:b w:val="false"/>
                  <w:i w:val="false"/>
                  <w:color w:val="0000FF"/>
                  <w:sz w:val="22"/>
                  <w:u w:val="single"/>
                </w:rPr>
                <w:t>https://m.edsoo.ru/88672e0c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Средняя линия треугольника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2">
              <w:r>
                <w:rPr>
                  <w:rFonts w:ascii="Times New Roman" w:hAnsi="Times New Roman"/>
                  <w:b w:val="false"/>
                  <w:i w:val="false"/>
                  <w:color w:val="0000FF"/>
                  <w:sz w:val="22"/>
                  <w:u w:val="single"/>
                </w:rPr>
                <w:t>https://m.edsoo.ru/88672f38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Трапеция, её средняя линия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3">
              <w:r>
                <w:rPr>
                  <w:rFonts w:ascii="Times New Roman" w:hAnsi="Times New Roman"/>
                  <w:b w:val="false"/>
                  <w:i w:val="false"/>
                  <w:color w:val="0000FF"/>
                  <w:sz w:val="22"/>
                  <w:u w:val="single"/>
                </w:rPr>
                <w:t>https://m.edsoo.ru/88672358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Трапеция, её средняя линия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4">
              <w:r>
                <w:rPr>
                  <w:rFonts w:ascii="Times New Roman" w:hAnsi="Times New Roman"/>
                  <w:b w:val="false"/>
                  <w:i w:val="false"/>
                  <w:color w:val="0000FF"/>
                  <w:sz w:val="22"/>
                  <w:u w:val="single"/>
                </w:rPr>
                <w:t>https://m.edsoo.ru/88673064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Пропорциональные отрезки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5">
              <w:r>
                <w:rPr>
                  <w:rFonts w:ascii="Times New Roman" w:hAnsi="Times New Roman"/>
                  <w:b w:val="false"/>
                  <w:i w:val="false"/>
                  <w:color w:val="0000FF"/>
                  <w:sz w:val="22"/>
                  <w:u w:val="single"/>
                </w:rPr>
                <w:t>https://m.edsoo.ru/88673794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Пропорциональные отрезки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6">
              <w:r>
                <w:rPr>
                  <w:rFonts w:ascii="Times New Roman" w:hAnsi="Times New Roman"/>
                  <w:b w:val="false"/>
                  <w:i w:val="false"/>
                  <w:color w:val="0000FF"/>
                  <w:sz w:val="22"/>
                  <w:u w:val="single"/>
                </w:rPr>
                <w:t>https://m.edsoo.ru/88673794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Центр масс в треугольнике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7">
              <w:r>
                <w:rPr>
                  <w:rFonts w:ascii="Times New Roman" w:hAnsi="Times New Roman"/>
                  <w:b w:val="false"/>
                  <w:i w:val="false"/>
                  <w:color w:val="0000FF"/>
                  <w:sz w:val="22"/>
                  <w:u w:val="single"/>
                </w:rPr>
                <w:t>https://m.edsoo.ru/886738fc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Подобные треугольники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8">
              <w:r>
                <w:rPr>
                  <w:rFonts w:ascii="Times New Roman" w:hAnsi="Times New Roman"/>
                  <w:b w:val="false"/>
                  <w:i w:val="false"/>
                  <w:color w:val="0000FF"/>
                  <w:sz w:val="22"/>
                  <w:u w:val="single"/>
                </w:rPr>
                <w:t>https://m.edsoo.ru/88673a78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 признака подобия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9">
              <w:r>
                <w:rPr>
                  <w:rFonts w:ascii="Times New Roman" w:hAnsi="Times New Roman"/>
                  <w:b w:val="false"/>
                  <w:i w:val="false"/>
                  <w:color w:val="0000FF"/>
                  <w:sz w:val="22"/>
                  <w:u w:val="single"/>
                </w:rPr>
                <w:t>https://m.edsoo.ru/88673bae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 признака подобия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0">
              <w:r>
                <w:rPr>
                  <w:rFonts w:ascii="Times New Roman" w:hAnsi="Times New Roman"/>
                  <w:b w:val="false"/>
                  <w:i w:val="false"/>
                  <w:color w:val="0000FF"/>
                  <w:sz w:val="22"/>
                  <w:u w:val="single"/>
                </w:rPr>
                <w:t>https://m.edsoo.ru/88673d52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 признака подобия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1">
              <w:r>
                <w:rPr>
                  <w:rFonts w:ascii="Times New Roman" w:hAnsi="Times New Roman"/>
                  <w:b w:val="false"/>
                  <w:i w:val="false"/>
                  <w:color w:val="0000FF"/>
                  <w:sz w:val="22"/>
                  <w:u w:val="single"/>
                </w:rPr>
                <w:t>https://m.edsoo.ru/8867400e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Три признака подобия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2">
              <w:r>
                <w:rPr>
                  <w:rFonts w:ascii="Times New Roman" w:hAnsi="Times New Roman"/>
                  <w:b w:val="false"/>
                  <w:i w:val="false"/>
                  <w:color w:val="0000FF"/>
                  <w:sz w:val="22"/>
                  <w:u w:val="single"/>
                </w:rPr>
                <w:t>https://m.edsoo.ru/8867400e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подобия при решении практических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3">
              <w:r>
                <w:rPr>
                  <w:rFonts w:ascii="Times New Roman" w:hAnsi="Times New Roman"/>
                  <w:b w:val="false"/>
                  <w:i w:val="false"/>
                  <w:color w:val="0000FF"/>
                  <w:sz w:val="22"/>
                  <w:u w:val="single"/>
                </w:rPr>
                <w:t>https://m.edsoo.ru/88674860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"Подобные треугольники"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4">
              <w:r>
                <w:rPr>
                  <w:rFonts w:ascii="Times New Roman" w:hAnsi="Times New Roman"/>
                  <w:b w:val="false"/>
                  <w:i w:val="false"/>
                  <w:color w:val="0000FF"/>
                  <w:sz w:val="22"/>
                  <w:u w:val="single"/>
                </w:rPr>
                <w:t>https://m.edsoo.ru/8867445a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Свойства площадей геометрических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5">
              <w:r>
                <w:rPr>
                  <w:rFonts w:ascii="Times New Roman" w:hAnsi="Times New Roman"/>
                  <w:b w:val="false"/>
                  <w:i w:val="false"/>
                  <w:color w:val="0000FF"/>
                  <w:sz w:val="22"/>
                  <w:u w:val="single"/>
                </w:rPr>
                <w:t>https://m.edsoo.ru/886745fe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Формулы для площади треугольника, параллелограмма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6">
              <w:r>
                <w:rPr>
                  <w:rFonts w:ascii="Times New Roman" w:hAnsi="Times New Roman"/>
                  <w:b w:val="false"/>
                  <w:i w:val="false"/>
                  <w:color w:val="0000FF"/>
                  <w:sz w:val="22"/>
                  <w:u w:val="single"/>
                </w:rPr>
                <w:t>https://m.edsoo.ru/88674860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Формулы для площади треугольника, параллелограмма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7">
              <w:r>
                <w:rPr>
                  <w:rFonts w:ascii="Times New Roman" w:hAnsi="Times New Roman"/>
                  <w:b w:val="false"/>
                  <w:i w:val="false"/>
                  <w:color w:val="0000FF"/>
                  <w:sz w:val="22"/>
                  <w:u w:val="single"/>
                </w:rPr>
                <w:t>https://m.edsoo.ru/88674a22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Формулы для площади треугольника, параллелограмма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8">
              <w:r>
                <w:rPr>
                  <w:rFonts w:ascii="Times New Roman" w:hAnsi="Times New Roman"/>
                  <w:b w:val="false"/>
                  <w:i w:val="false"/>
                  <w:color w:val="0000FF"/>
                  <w:sz w:val="22"/>
                  <w:u w:val="single"/>
                </w:rPr>
                <w:t>https://m.edsoo.ru/88674a22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Формулы для площади треугольника, параллелограмма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9">
              <w:r>
                <w:rPr>
                  <w:rFonts w:ascii="Times New Roman" w:hAnsi="Times New Roman"/>
                  <w:b w:val="false"/>
                  <w:i w:val="false"/>
                  <w:color w:val="0000FF"/>
                  <w:sz w:val="22"/>
                  <w:u w:val="single"/>
                </w:rPr>
                <w:t>https://m.edsoo.ru/88675288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Формулы для площади треугольника, параллелограмма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0">
              <w:r>
                <w:rPr>
                  <w:rFonts w:ascii="Times New Roman" w:hAnsi="Times New Roman"/>
                  <w:b w:val="false"/>
                  <w:i w:val="false"/>
                  <w:color w:val="0000FF"/>
                  <w:sz w:val="22"/>
                  <w:u w:val="single"/>
                </w:rPr>
                <w:t>https://m.edsoo.ru/8867542c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Вычисление площадей сложных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1">
              <w:r>
                <w:rPr>
                  <w:rFonts w:ascii="Times New Roman" w:hAnsi="Times New Roman"/>
                  <w:b w:val="false"/>
                  <w:i w:val="false"/>
                  <w:color w:val="0000FF"/>
                  <w:sz w:val="22"/>
                  <w:u w:val="single"/>
                </w:rPr>
                <w:t>https://m.edsoo.ru/88674e78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Площади фигур на клетчатой бумаге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2">
              <w:r>
                <w:rPr>
                  <w:rFonts w:ascii="Times New Roman" w:hAnsi="Times New Roman"/>
                  <w:b w:val="false"/>
                  <w:i w:val="false"/>
                  <w:color w:val="0000FF"/>
                  <w:sz w:val="22"/>
                  <w:u w:val="single"/>
                </w:rPr>
                <w:t>https://m.edsoo.ru/8867473e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Площади подобных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123">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Площади подобных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124">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с практическим содержанием</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5">
              <w:r>
                <w:rPr>
                  <w:rFonts w:ascii="Times New Roman" w:hAnsi="Times New Roman"/>
                  <w:b w:val="false"/>
                  <w:i w:val="false"/>
                  <w:color w:val="0000FF"/>
                  <w:sz w:val="22"/>
                  <w:u w:val="single"/>
                </w:rPr>
                <w:t>https://m.edsoo.ru/88675558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Задачи с практическим содержанием</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6">
              <w:r>
                <w:rPr>
                  <w:rFonts w:ascii="Times New Roman" w:hAnsi="Times New Roman"/>
                  <w:b w:val="false"/>
                  <w:i w:val="false"/>
                  <w:color w:val="0000FF"/>
                  <w:sz w:val="22"/>
                  <w:u w:val="single"/>
                </w:rPr>
                <w:t>https://m.edsoo.ru/88675684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с помощью метода вспомогательной площади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7">
              <w:r>
                <w:rPr>
                  <w:rFonts w:ascii="Times New Roman" w:hAnsi="Times New Roman"/>
                  <w:b w:val="false"/>
                  <w:i w:val="false"/>
                  <w:color w:val="0000FF"/>
                  <w:sz w:val="22"/>
                  <w:u w:val="single"/>
                </w:rPr>
                <w:t>https://m.edsoo.ru/88674f90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"Площадь"</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8">
              <w:r>
                <w:rPr>
                  <w:rFonts w:ascii="Times New Roman" w:hAnsi="Times New Roman"/>
                  <w:b w:val="false"/>
                  <w:i w:val="false"/>
                  <w:color w:val="0000FF"/>
                  <w:sz w:val="22"/>
                  <w:u w:val="single"/>
                </w:rPr>
                <w:t>https://m.edsoo.ru/8867579c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Пифагора и её применение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9">
              <w:r>
                <w:rPr>
                  <w:rFonts w:ascii="Times New Roman" w:hAnsi="Times New Roman"/>
                  <w:b w:val="false"/>
                  <w:i w:val="false"/>
                  <w:color w:val="0000FF"/>
                  <w:sz w:val="22"/>
                  <w:u w:val="single"/>
                </w:rPr>
                <w:t>https://m.edsoo.ru/88675918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Пифагора и её применение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0">
              <w:r>
                <w:rPr>
                  <w:rFonts w:ascii="Times New Roman" w:hAnsi="Times New Roman"/>
                  <w:b w:val="false"/>
                  <w:i w:val="false"/>
                  <w:color w:val="0000FF"/>
                  <w:sz w:val="22"/>
                  <w:u w:val="single"/>
                </w:rPr>
                <w:t>https://m.edsoo.ru/88675918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Пифагора и её применение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1">
              <w:r>
                <w:rPr>
                  <w:rFonts w:ascii="Times New Roman" w:hAnsi="Times New Roman"/>
                  <w:b w:val="false"/>
                  <w:i w:val="false"/>
                  <w:color w:val="0000FF"/>
                  <w:sz w:val="22"/>
                  <w:u w:val="single"/>
                </w:rPr>
                <w:t>https://m.edsoo.ru/88675abc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Пифагора и её применение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2">
              <w:r>
                <w:rPr>
                  <w:rFonts w:ascii="Times New Roman" w:hAnsi="Times New Roman"/>
                  <w:b w:val="false"/>
                  <w:i w:val="false"/>
                  <w:color w:val="0000FF"/>
                  <w:sz w:val="22"/>
                  <w:u w:val="single"/>
                </w:rPr>
                <w:t>https://m.edsoo.ru/88675abc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Пифагора и её применение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3">
              <w:r>
                <w:rPr>
                  <w:rFonts w:ascii="Times New Roman" w:hAnsi="Times New Roman"/>
                  <w:b w:val="false"/>
                  <w:i w:val="false"/>
                  <w:color w:val="0000FF"/>
                  <w:sz w:val="22"/>
                  <w:u w:val="single"/>
                </w:rPr>
                <w:t>https://m.edsoo.ru/88675abc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4">
              <w:r>
                <w:rPr>
                  <w:rFonts w:ascii="Times New Roman" w:hAnsi="Times New Roman"/>
                  <w:b w:val="false"/>
                  <w:i w:val="false"/>
                  <w:color w:val="0000FF"/>
                  <w:sz w:val="22"/>
                  <w:u w:val="single"/>
                </w:rPr>
                <w:t>https://m.edsoo.ru/88675d32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Основное тригонометрическое тождество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5">
              <w:r>
                <w:rPr>
                  <w:rFonts w:ascii="Times New Roman" w:hAnsi="Times New Roman"/>
                  <w:b w:val="false"/>
                  <w:i w:val="false"/>
                  <w:color w:val="0000FF"/>
                  <w:sz w:val="22"/>
                  <w:u w:val="single"/>
                </w:rPr>
                <w:t>https://m.edsoo.ru/88675f44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Основное тригонометрическое тождество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6">
              <w:r>
                <w:rPr>
                  <w:rFonts w:ascii="Times New Roman" w:hAnsi="Times New Roman"/>
                  <w:b w:val="false"/>
                  <w:i w:val="false"/>
                  <w:color w:val="0000FF"/>
                  <w:sz w:val="22"/>
                  <w:u w:val="single"/>
                </w:rPr>
                <w:t>https://m.edsoo.ru/88675f44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Основное тригонометрическое тождество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7">
              <w:r>
                <w:rPr>
                  <w:rFonts w:ascii="Times New Roman" w:hAnsi="Times New Roman"/>
                  <w:b w:val="false"/>
                  <w:i w:val="false"/>
                  <w:color w:val="0000FF"/>
                  <w:sz w:val="22"/>
                  <w:u w:val="single"/>
                </w:rPr>
                <w:t>https://m.edsoo.ru/88675f44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"Теорема Пифагора и начала тригонометрии"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8">
              <w:r>
                <w:rPr>
                  <w:rFonts w:ascii="Times New Roman" w:hAnsi="Times New Roman"/>
                  <w:b w:val="false"/>
                  <w:i w:val="false"/>
                  <w:color w:val="0000FF"/>
                  <w:sz w:val="22"/>
                  <w:u w:val="single"/>
                </w:rPr>
                <w:t>https://m.edsoo.ru/8a1407e8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Вписанные и центральные углы, угол между касательной и хордой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9">
              <w:r>
                <w:rPr>
                  <w:rFonts w:ascii="Times New Roman" w:hAnsi="Times New Roman"/>
                  <w:b w:val="false"/>
                  <w:i w:val="false"/>
                  <w:color w:val="0000FF"/>
                  <w:sz w:val="22"/>
                  <w:u w:val="single"/>
                </w:rPr>
                <w:t>https://m.edsoo.ru/8a1415b2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Вписанные и центральные углы, угол между касательной и хордой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0">
              <w:r>
                <w:rPr>
                  <w:rFonts w:ascii="Times New Roman" w:hAnsi="Times New Roman"/>
                  <w:b w:val="false"/>
                  <w:i w:val="false"/>
                  <w:color w:val="0000FF"/>
                  <w:sz w:val="22"/>
                  <w:u w:val="single"/>
                </w:rPr>
                <w:t>https://m.edsoo.ru/8a141940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Вписанные и центральные углы, угол между касательной и хордой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1">
              <w:r>
                <w:rPr>
                  <w:rFonts w:ascii="Times New Roman" w:hAnsi="Times New Roman"/>
                  <w:b w:val="false"/>
                  <w:i w:val="false"/>
                  <w:color w:val="0000FF"/>
                  <w:sz w:val="22"/>
                  <w:u w:val="single"/>
                </w:rPr>
                <w:t>https://m.edsoo.ru/8a141b34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Углы между хордами и секущими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142">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Углы между хордами и секущими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143">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Вписанные и описанные четырёхугольники,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4">
              <w:r>
                <w:rPr>
                  <w:rFonts w:ascii="Times New Roman" w:hAnsi="Times New Roman"/>
                  <w:b w:val="false"/>
                  <w:i w:val="false"/>
                  <w:color w:val="0000FF"/>
                  <w:sz w:val="22"/>
                  <w:u w:val="single"/>
                </w:rPr>
                <w:t>https://m.edsoo.ru/8a140f86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Вписанные и описанные четырёхугольники,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5">
              <w:r>
                <w:rPr>
                  <w:rFonts w:ascii="Times New Roman" w:hAnsi="Times New Roman"/>
                  <w:b w:val="false"/>
                  <w:i w:val="false"/>
                  <w:color w:val="0000FF"/>
                  <w:sz w:val="22"/>
                  <w:u w:val="single"/>
                </w:rPr>
                <w:t>https://m.edsoo.ru/8a1416d4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Вписанные и описанные четырёхугольники, их признаки и свойства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6">
              <w:r>
                <w:rPr>
                  <w:rFonts w:ascii="Times New Roman" w:hAnsi="Times New Roman"/>
                  <w:b w:val="false"/>
                  <w:i w:val="false"/>
                  <w:color w:val="0000FF"/>
                  <w:sz w:val="22"/>
                  <w:u w:val="single"/>
                </w:rPr>
                <w:t>https://m.edsoo.ru/8a1416d4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свойств вписанных и описанных четырёхугольников при решении геометрических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147">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свойств вписанных и описанных четырёхугольников при решении геометрических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148">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Взаимное расположение двух окружностей, общие касательные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9">
              <w:r>
                <w:rPr>
                  <w:rFonts w:ascii="Times New Roman" w:hAnsi="Times New Roman"/>
                  <w:b w:val="false"/>
                  <w:i w:val="false"/>
                  <w:color w:val="0000FF"/>
                  <w:sz w:val="22"/>
                  <w:u w:val="single"/>
                </w:rPr>
                <w:t>https://m.edsoo.ru/8a1410a8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Касание окружностей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0">
              <w:r>
                <w:rPr>
                  <w:rFonts w:ascii="Times New Roman" w:hAnsi="Times New Roman"/>
                  <w:b w:val="false"/>
                  <w:i w:val="false"/>
                  <w:color w:val="0000FF"/>
                  <w:sz w:val="22"/>
                  <w:u w:val="single"/>
                </w:rPr>
                <w:t>https://m.edsoo.ru/8a1410a8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"Углы в окружности. Вписанные и описанные четырехугольники"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1">
              <w:r>
                <w:rPr>
                  <w:rFonts w:ascii="Times New Roman" w:hAnsi="Times New Roman"/>
                  <w:b w:val="false"/>
                  <w:i w:val="false"/>
                  <w:color w:val="0000FF"/>
                  <w:sz w:val="22"/>
                  <w:u w:val="single"/>
                </w:rPr>
                <w:t>https://m.edsoo.ru/8a141c88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основных понятий и методов курсов 7 и 8 классов, обобщение знаний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2">
              <w:r>
                <w:rPr>
                  <w:rFonts w:ascii="Times New Roman" w:hAnsi="Times New Roman"/>
                  <w:b w:val="false"/>
                  <w:i w:val="false"/>
                  <w:color w:val="0000FF"/>
                  <w:sz w:val="22"/>
                  <w:u w:val="single"/>
                </w:rPr>
                <w:t>https://m.edsoo.ru/8a141ddc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основных понятий и методов курсов 7 и 8 классов, обобщение знаний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3">
              <w:r>
                <w:rPr>
                  <w:rFonts w:ascii="Times New Roman" w:hAnsi="Times New Roman"/>
                  <w:b w:val="false"/>
                  <w:i w:val="false"/>
                  <w:color w:val="0000FF"/>
                  <w:sz w:val="22"/>
                  <w:u w:val="single"/>
                </w:rPr>
                <w:t>https://m.edsoo.ru/8a141efe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Итоговая контрольная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4">
              <w:r>
                <w:rPr>
                  <w:rFonts w:ascii="Times New Roman" w:hAnsi="Times New Roman"/>
                  <w:b w:val="false"/>
                  <w:i w:val="false"/>
                  <w:color w:val="0000FF"/>
                  <w:sz w:val="22"/>
                  <w:u w:val="single"/>
                </w:rPr>
                <w:t>https://m.edsoo.ru/8a142368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основных понятий и методов курсов 7 и 8 классов, обобщение знаний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5">
              <w:r>
                <w:rPr>
                  <w:rFonts w:ascii="Times New Roman" w:hAnsi="Times New Roman"/>
                  <w:b w:val="false"/>
                  <w:i w:val="false"/>
                  <w:color w:val="0000FF"/>
                  <w:sz w:val="22"/>
                  <w:u w:val="single"/>
                </w:rPr>
                <w:t>https://m.edsoo.ru/8a1420ac</w:t>
              </w:r>
            </w:hyperlink>
          </w:p>
        </w:tc>
      </w:tr>
      <w:tr>
        <w:trPr>
          <w:trHeight w:val="144" w:hRule="atLeast"/>
        </w:trPr>
        <w:tc>
          <w:tcPr>
            <w:tcW w:w="35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41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9 КЛАСС </w:t>
      </w:r>
    </w:p>
    <w:tbl>
      <w:tblPr>
        <w:tblW w:w="13594" w:type="dxa"/>
        <w:jc w:val="left"/>
        <w:tblInd w:w="-8" w:type="dxa"/>
        <w:tblLayout w:type="fixed"/>
        <w:tblCellMar>
          <w:top w:w="50" w:type="dxa"/>
          <w:left w:w="100" w:type="dxa"/>
          <w:bottom w:w="0" w:type="dxa"/>
          <w:right w:w="108" w:type="dxa"/>
        </w:tblCellMar>
      </w:tblPr>
      <w:tblGrid>
        <w:gridCol w:w="523"/>
        <w:gridCol w:w="3041"/>
        <w:gridCol w:w="1161"/>
        <w:gridCol w:w="2153"/>
        <w:gridCol w:w="2296"/>
        <w:gridCol w:w="1626"/>
        <w:gridCol w:w="2793"/>
      </w:tblGrid>
      <w:tr>
        <w:trPr>
          <w:trHeight w:val="144" w:hRule="atLeast"/>
        </w:trPr>
        <w:tc>
          <w:tcPr>
            <w:tcW w:w="52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304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Тема урока </w:t>
            </w:r>
          </w:p>
          <w:p>
            <w:pPr>
              <w:pStyle w:val="Normal"/>
              <w:widowControl w:val="false"/>
              <w:spacing w:before="0" w:after="0"/>
              <w:ind w:left="135" w:hanging="0"/>
              <w:jc w:val="left"/>
              <w:rPr/>
            </w:pPr>
            <w:r>
              <w:rPr/>
            </w:r>
          </w:p>
        </w:tc>
        <w:tc>
          <w:tcPr>
            <w:tcW w:w="561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162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Дата изучения </w:t>
            </w:r>
          </w:p>
          <w:p>
            <w:pPr>
              <w:pStyle w:val="Normal"/>
              <w:widowControl w:val="false"/>
              <w:spacing w:before="0" w:after="0"/>
              <w:ind w:left="135" w:hanging="0"/>
              <w:jc w:val="left"/>
              <w:rPr/>
            </w:pPr>
            <w:r>
              <w:rPr/>
            </w:r>
          </w:p>
        </w:tc>
        <w:tc>
          <w:tcPr>
            <w:tcW w:w="27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52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041"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162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9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Определение тригонометрических функций углов от 0° до 180°</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6">
              <w:r>
                <w:rPr>
                  <w:rFonts w:ascii="Times New Roman" w:hAnsi="Times New Roman"/>
                  <w:b w:val="false"/>
                  <w:i w:val="false"/>
                  <w:color w:val="0000FF"/>
                  <w:sz w:val="22"/>
                  <w:u w:val="single"/>
                </w:rPr>
                <w:t>https://m.edsoo.ru/8a1424bc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Формулы приведения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157">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косинусов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8">
              <w:r>
                <w:rPr>
                  <w:rFonts w:ascii="Times New Roman" w:hAnsi="Times New Roman"/>
                  <w:b w:val="false"/>
                  <w:i w:val="false"/>
                  <w:color w:val="0000FF"/>
                  <w:sz w:val="22"/>
                  <w:u w:val="single"/>
                </w:rPr>
                <w:t>https://m.edsoo.ru/8a14336c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косинусов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9">
              <w:r>
                <w:rPr>
                  <w:rFonts w:ascii="Times New Roman" w:hAnsi="Times New Roman"/>
                  <w:b w:val="false"/>
                  <w:i w:val="false"/>
                  <w:color w:val="0000FF"/>
                  <w:sz w:val="22"/>
                  <w:u w:val="single"/>
                </w:rPr>
                <w:t>https://m.edsoo.ru/8a14336c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косинусов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0">
              <w:r>
                <w:rPr>
                  <w:rFonts w:ascii="Times New Roman" w:hAnsi="Times New Roman"/>
                  <w:b w:val="false"/>
                  <w:i w:val="false"/>
                  <w:color w:val="0000FF"/>
                  <w:sz w:val="22"/>
                  <w:u w:val="single"/>
                </w:rPr>
                <w:t>https://m.edsoo.ru/8a142d5e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1">
              <w:r>
                <w:rPr>
                  <w:rFonts w:ascii="Times New Roman" w:hAnsi="Times New Roman"/>
                  <w:b w:val="false"/>
                  <w:i w:val="false"/>
                  <w:color w:val="0000FF"/>
                  <w:sz w:val="22"/>
                  <w:u w:val="single"/>
                </w:rPr>
                <w:t>https://m.edsoo.ru/8a142e8a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2">
              <w:r>
                <w:rPr>
                  <w:rFonts w:ascii="Times New Roman" w:hAnsi="Times New Roman"/>
                  <w:b w:val="false"/>
                  <w:i w:val="false"/>
                  <w:color w:val="0000FF"/>
                  <w:sz w:val="22"/>
                  <w:u w:val="single"/>
                </w:rPr>
                <w:t>https://m.edsoo.ru/8a142e8a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3">
              <w:r>
                <w:rPr>
                  <w:rFonts w:ascii="Times New Roman" w:hAnsi="Times New Roman"/>
                  <w:b w:val="false"/>
                  <w:i w:val="false"/>
                  <w:color w:val="0000FF"/>
                  <w:sz w:val="22"/>
                  <w:u w:val="single"/>
                </w:rPr>
                <w:t>https://m.edsoo.ru/8a142e8a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Нахождение длин сторон и величин углов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4">
              <w:r>
                <w:rPr>
                  <w:rFonts w:ascii="Times New Roman" w:hAnsi="Times New Roman"/>
                  <w:b w:val="false"/>
                  <w:i w:val="false"/>
                  <w:color w:val="0000FF"/>
                  <w:sz w:val="22"/>
                  <w:u w:val="single"/>
                </w:rPr>
                <w:t>https://m.edsoo.ru/8a1430b0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5">
              <w:r>
                <w:rPr>
                  <w:rFonts w:ascii="Times New Roman" w:hAnsi="Times New Roman"/>
                  <w:b w:val="false"/>
                  <w:i w:val="false"/>
                  <w:color w:val="0000FF"/>
                  <w:sz w:val="22"/>
                  <w:u w:val="single"/>
                </w:rPr>
                <w:t>https://m.edsoo.ru/8a142ac0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6">
              <w:r>
                <w:rPr>
                  <w:rFonts w:ascii="Times New Roman" w:hAnsi="Times New Roman"/>
                  <w:b w:val="false"/>
                  <w:i w:val="false"/>
                  <w:color w:val="0000FF"/>
                  <w:sz w:val="22"/>
                  <w:u w:val="single"/>
                </w:rPr>
                <w:t>https://m.edsoo.ru/8a142ac0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7">
              <w:r>
                <w:rPr>
                  <w:rFonts w:ascii="Times New Roman" w:hAnsi="Times New Roman"/>
                  <w:b w:val="false"/>
                  <w:i w:val="false"/>
                  <w:color w:val="0000FF"/>
                  <w:sz w:val="22"/>
                  <w:u w:val="single"/>
                </w:rPr>
                <w:t>https://m.edsoo.ru/8a142ac0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8">
              <w:r>
                <w:rPr>
                  <w:rFonts w:ascii="Times New Roman" w:hAnsi="Times New Roman"/>
                  <w:b w:val="false"/>
                  <w:i w:val="false"/>
                  <w:color w:val="0000FF"/>
                  <w:sz w:val="22"/>
                  <w:u w:val="single"/>
                </w:rPr>
                <w:t>https://m.edsoo.ru/8a142ac0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Практическое применение теорем синусов и косинусов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9">
              <w:r>
                <w:rPr>
                  <w:rFonts w:ascii="Times New Roman" w:hAnsi="Times New Roman"/>
                  <w:b w:val="false"/>
                  <w:i w:val="false"/>
                  <w:color w:val="0000FF"/>
                  <w:sz w:val="22"/>
                  <w:u w:val="single"/>
                </w:rPr>
                <w:t>https://m.edsoo.ru/8a142c3c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Практическое применение теорем синусов и косинусов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0">
              <w:r>
                <w:rPr>
                  <w:rFonts w:ascii="Times New Roman" w:hAnsi="Times New Roman"/>
                  <w:b w:val="false"/>
                  <w:i w:val="false"/>
                  <w:color w:val="0000FF"/>
                  <w:sz w:val="22"/>
                  <w:u w:val="single"/>
                </w:rPr>
                <w:t>https://m.edsoo.ru/8a14392a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"Решение треугольников"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1">
              <w:r>
                <w:rPr>
                  <w:rFonts w:ascii="Times New Roman" w:hAnsi="Times New Roman"/>
                  <w:b w:val="false"/>
                  <w:i w:val="false"/>
                  <w:color w:val="0000FF"/>
                  <w:sz w:val="22"/>
                  <w:u w:val="single"/>
                </w:rPr>
                <w:t>https://m.edsoo.ru/8a14392a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Понятие о преобразовании подобия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2">
              <w:r>
                <w:rPr>
                  <w:rFonts w:ascii="Times New Roman" w:hAnsi="Times New Roman"/>
                  <w:b w:val="false"/>
                  <w:i w:val="false"/>
                  <w:color w:val="0000FF"/>
                  <w:sz w:val="22"/>
                  <w:u w:val="single"/>
                </w:rPr>
                <w:t>https://m.edsoo.ru/8a143ab0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Соответственные элементы подобных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3">
              <w:r>
                <w:rPr>
                  <w:rFonts w:ascii="Times New Roman" w:hAnsi="Times New Roman"/>
                  <w:b w:val="false"/>
                  <w:i w:val="false"/>
                  <w:color w:val="0000FF"/>
                  <w:sz w:val="22"/>
                  <w:u w:val="single"/>
                </w:rPr>
                <w:t>https://m.edsoo.ru/8a143de4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Соответственные элементы подобных фигур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4">
              <w:r>
                <w:rPr>
                  <w:rFonts w:ascii="Times New Roman" w:hAnsi="Times New Roman"/>
                  <w:b w:val="false"/>
                  <w:i w:val="false"/>
                  <w:color w:val="0000FF"/>
                  <w:sz w:val="22"/>
                  <w:u w:val="single"/>
                </w:rPr>
                <w:t>https://m.edsoo.ru/8a143de4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о произведении отрезков хорд, теорема о произведении отрезков секущих, теорема о квадрате касательной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5">
              <w:r>
                <w:rPr>
                  <w:rFonts w:ascii="Times New Roman" w:hAnsi="Times New Roman"/>
                  <w:b w:val="false"/>
                  <w:i w:val="false"/>
                  <w:color w:val="0000FF"/>
                  <w:sz w:val="22"/>
                  <w:u w:val="single"/>
                </w:rPr>
                <w:t>https://m.edsoo.ru/8a14406e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о произведении отрезков хорд, теорема о произведении отрезков секущих, теорема о квадрате касательной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6">
              <w:r>
                <w:rPr>
                  <w:rFonts w:ascii="Times New Roman" w:hAnsi="Times New Roman"/>
                  <w:b w:val="false"/>
                  <w:i w:val="false"/>
                  <w:color w:val="0000FF"/>
                  <w:sz w:val="22"/>
                  <w:u w:val="single"/>
                </w:rPr>
                <w:t>https://m.edsoo.ru/8a1441a4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Теорема о произведении отрезков хорд, теорема о произведении отрезков секущих, теорема о квадрате касательной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7">
              <w:r>
                <w:rPr>
                  <w:rFonts w:ascii="Times New Roman" w:hAnsi="Times New Roman"/>
                  <w:b w:val="false"/>
                  <w:i w:val="false"/>
                  <w:color w:val="0000FF"/>
                  <w:sz w:val="22"/>
                  <w:u w:val="single"/>
                </w:rPr>
                <w:t>https://m.edsoo.ru/8a1442da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теорем в решении геометрических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8">
              <w:r>
                <w:rPr>
                  <w:rFonts w:ascii="Times New Roman" w:hAnsi="Times New Roman"/>
                  <w:b w:val="false"/>
                  <w:i w:val="false"/>
                  <w:color w:val="0000FF"/>
                  <w:sz w:val="22"/>
                  <w:u w:val="single"/>
                </w:rPr>
                <w:t>https://m.edsoo.ru/8a143f06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теорем в решении геометрических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9">
              <w:r>
                <w:rPr>
                  <w:rFonts w:ascii="Times New Roman" w:hAnsi="Times New Roman"/>
                  <w:b w:val="false"/>
                  <w:i w:val="false"/>
                  <w:color w:val="0000FF"/>
                  <w:sz w:val="22"/>
                  <w:u w:val="single"/>
                </w:rPr>
                <w:t>https://m.edsoo.ru/8a1443fc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теорем в решении геометрических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0">
              <w:r>
                <w:rPr>
                  <w:rFonts w:ascii="Times New Roman" w:hAnsi="Times New Roman"/>
                  <w:b w:val="false"/>
                  <w:i w:val="false"/>
                  <w:color w:val="0000FF"/>
                  <w:sz w:val="22"/>
                  <w:u w:val="single"/>
                </w:rPr>
                <w:t>https://m.edsoo.ru/8a144578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"Преобразование подобия. Метрические соотношения в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1">
              <w:r>
                <w:rPr>
                  <w:rFonts w:ascii="Times New Roman" w:hAnsi="Times New Roman"/>
                  <w:b w:val="false"/>
                  <w:i w:val="false"/>
                  <w:color w:val="0000FF"/>
                  <w:sz w:val="22"/>
                  <w:u w:val="single"/>
                </w:rPr>
                <w:t>https://m.edsoo.ru/8a1447a8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Определение векторов. Физический и геометрический смысл векторов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2">
              <w:r>
                <w:rPr>
                  <w:rFonts w:ascii="Times New Roman" w:hAnsi="Times New Roman"/>
                  <w:b w:val="false"/>
                  <w:i w:val="false"/>
                  <w:color w:val="0000FF"/>
                  <w:sz w:val="22"/>
                  <w:u w:val="single"/>
                </w:rPr>
                <w:t>https://m.edsoo.ru/8a144960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векторов, умножение вектора на число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3">
              <w:r>
                <w:rPr>
                  <w:rFonts w:ascii="Times New Roman" w:hAnsi="Times New Roman"/>
                  <w:b w:val="false"/>
                  <w:i w:val="false"/>
                  <w:color w:val="0000FF"/>
                  <w:sz w:val="22"/>
                  <w:u w:val="single"/>
                </w:rPr>
                <w:t>https://m.edsoo.ru/8a144a8c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векторов, умножение вектора на число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4">
              <w:r>
                <w:rPr>
                  <w:rFonts w:ascii="Times New Roman" w:hAnsi="Times New Roman"/>
                  <w:b w:val="false"/>
                  <w:i w:val="false"/>
                  <w:color w:val="0000FF"/>
                  <w:sz w:val="22"/>
                  <w:u w:val="single"/>
                </w:rPr>
                <w:t>https://m.edsoo.ru/8a144d52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и вычитание векторов, умножение вектора на число</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5">
              <w:r>
                <w:rPr>
                  <w:rFonts w:ascii="Times New Roman" w:hAnsi="Times New Roman"/>
                  <w:b w:val="false"/>
                  <w:i w:val="false"/>
                  <w:color w:val="0000FF"/>
                  <w:sz w:val="22"/>
                  <w:u w:val="single"/>
                </w:rPr>
                <w:t>https://m.edsoo.ru/8a144d52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Разложение вектора по двум неколлинеарным векторам</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6">
              <w:r>
                <w:rPr>
                  <w:rFonts w:ascii="Times New Roman" w:hAnsi="Times New Roman"/>
                  <w:b w:val="false"/>
                  <w:i w:val="false"/>
                  <w:color w:val="0000FF"/>
                  <w:sz w:val="22"/>
                  <w:u w:val="single"/>
                </w:rPr>
                <w:t>https://m.edsoo.ru/8a144d52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Координаты вектора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7">
              <w:r>
                <w:rPr>
                  <w:rFonts w:ascii="Times New Roman" w:hAnsi="Times New Roman"/>
                  <w:b w:val="false"/>
                  <w:i w:val="false"/>
                  <w:color w:val="0000FF"/>
                  <w:sz w:val="22"/>
                  <w:u w:val="single"/>
                </w:rPr>
                <w:t>https://m.edsoo.ru/8a144fbe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Скалярное произведение векторов, его применение для нахождения длин и углов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8">
              <w:r>
                <w:rPr>
                  <w:rFonts w:ascii="Times New Roman" w:hAnsi="Times New Roman"/>
                  <w:b w:val="false"/>
                  <w:i w:val="false"/>
                  <w:color w:val="0000FF"/>
                  <w:sz w:val="22"/>
                  <w:u w:val="single"/>
                </w:rPr>
                <w:t>https://m.edsoo.ru/8a14539c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Скалярное произведение векторов, его применение для нахождения длин и углов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9">
              <w:r>
                <w:rPr>
                  <w:rFonts w:ascii="Times New Roman" w:hAnsi="Times New Roman"/>
                  <w:b w:val="false"/>
                  <w:i w:val="false"/>
                  <w:color w:val="0000FF"/>
                  <w:sz w:val="22"/>
                  <w:u w:val="single"/>
                </w:rPr>
                <w:t>https://m.edsoo.ru/8a14550e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с помощью векторов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0">
              <w:r>
                <w:rPr>
                  <w:rFonts w:ascii="Times New Roman" w:hAnsi="Times New Roman"/>
                  <w:b w:val="false"/>
                  <w:i w:val="false"/>
                  <w:color w:val="0000FF"/>
                  <w:sz w:val="22"/>
                  <w:u w:val="single"/>
                </w:rPr>
                <w:t>https://m.edsoo.ru/8a144c3a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с помощью векторов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1">
              <w:r>
                <w:rPr>
                  <w:rFonts w:ascii="Times New Roman" w:hAnsi="Times New Roman"/>
                  <w:b w:val="false"/>
                  <w:i w:val="false"/>
                  <w:color w:val="0000FF"/>
                  <w:sz w:val="22"/>
                  <w:u w:val="single"/>
                </w:rPr>
                <w:t>https://m.edsoo.ru/8a1458c4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векторов для решения задач физики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2">
              <w:r>
                <w:rPr>
                  <w:rFonts w:ascii="Times New Roman" w:hAnsi="Times New Roman"/>
                  <w:b w:val="false"/>
                  <w:i w:val="false"/>
                  <w:color w:val="0000FF"/>
                  <w:sz w:val="22"/>
                  <w:u w:val="single"/>
                </w:rPr>
                <w:t>https://m.edsoo.ru/8a145c48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"Векторы"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3">
              <w:r>
                <w:rPr>
                  <w:rFonts w:ascii="Times New Roman" w:hAnsi="Times New Roman"/>
                  <w:b w:val="false"/>
                  <w:i w:val="false"/>
                  <w:color w:val="0000FF"/>
                  <w:sz w:val="22"/>
                  <w:u w:val="single"/>
                </w:rPr>
                <w:t>https://m.edsoo.ru/8a145b08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Декартовы координаты точек на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194">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Уравнение прямой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5">
              <w:r>
                <w:rPr>
                  <w:rFonts w:ascii="Times New Roman" w:hAnsi="Times New Roman"/>
                  <w:b w:val="false"/>
                  <w:i w:val="false"/>
                  <w:color w:val="0000FF"/>
                  <w:sz w:val="22"/>
                  <w:u w:val="single"/>
                </w:rPr>
                <w:t>https://m.edsoo.ru/8a145c48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Уравнение прямой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6">
              <w:r>
                <w:rPr>
                  <w:rFonts w:ascii="Times New Roman" w:hAnsi="Times New Roman"/>
                  <w:b w:val="false"/>
                  <w:i w:val="false"/>
                  <w:color w:val="0000FF"/>
                  <w:sz w:val="22"/>
                  <w:u w:val="single"/>
                </w:rPr>
                <w:t>https://m.edsoo.ru/8a14635a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Уравнение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7">
              <w:r>
                <w:rPr>
                  <w:rFonts w:ascii="Times New Roman" w:hAnsi="Times New Roman"/>
                  <w:b w:val="false"/>
                  <w:i w:val="false"/>
                  <w:color w:val="0000FF"/>
                  <w:sz w:val="22"/>
                  <w:u w:val="single"/>
                </w:rPr>
                <w:t>https://m.edsoo.ru/8a14635a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Координаты точек пересечения окружности и прямой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8">
              <w:r>
                <w:rPr>
                  <w:rFonts w:ascii="Times New Roman" w:hAnsi="Times New Roman"/>
                  <w:b w:val="false"/>
                  <w:i w:val="false"/>
                  <w:color w:val="0000FF"/>
                  <w:sz w:val="22"/>
                  <w:u w:val="single"/>
                </w:rPr>
                <w:t>https://m.edsoo.ru/8a146620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Метод координат при решении геометрических задач, практических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199">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Метод координат при решении геометрических задач, практических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200">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Метод координат при решении геометрических задач, практических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hyperlink r:id="rId201">
              <w:r>
                <w:rPr>
                  <w:rFonts w:ascii="Times New Roman" w:hAnsi="Times New Roman"/>
                  <w:b w:val="false"/>
                  <w:i w:val="false"/>
                  <w:color w:val="0000FF"/>
                  <w:sz w:val="22"/>
                  <w:u w:val="single"/>
                </w:rPr>
                <w:t>http://resh.edu.ru/</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"Декартовы координаты на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2">
              <w:r>
                <w:rPr>
                  <w:rFonts w:ascii="Times New Roman" w:hAnsi="Times New Roman"/>
                  <w:b w:val="false"/>
                  <w:i w:val="false"/>
                  <w:color w:val="0000FF"/>
                  <w:sz w:val="22"/>
                  <w:u w:val="single"/>
                </w:rPr>
                <w:t>https://m.edsoo.ru/8a146e0e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Правильные многоугольники, вычисление их элементов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3">
              <w:r>
                <w:rPr>
                  <w:rFonts w:ascii="Times New Roman" w:hAnsi="Times New Roman"/>
                  <w:b w:val="false"/>
                  <w:i w:val="false"/>
                  <w:color w:val="0000FF"/>
                  <w:sz w:val="22"/>
                  <w:u w:val="single"/>
                </w:rPr>
                <w:t>https://m.edsoo.ru/8a146fda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Число π. Длина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4">
              <w:r>
                <w:rPr>
                  <w:rFonts w:ascii="Times New Roman" w:hAnsi="Times New Roman"/>
                  <w:b w:val="false"/>
                  <w:i w:val="false"/>
                  <w:color w:val="0000FF"/>
                  <w:sz w:val="22"/>
                  <w:u w:val="single"/>
                </w:rPr>
                <w:t>https://m.edsoo.ru/8a1472c8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Число π. Длина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5">
              <w:r>
                <w:rPr>
                  <w:rFonts w:ascii="Times New Roman" w:hAnsi="Times New Roman"/>
                  <w:b w:val="false"/>
                  <w:i w:val="false"/>
                  <w:color w:val="0000FF"/>
                  <w:sz w:val="22"/>
                  <w:u w:val="single"/>
                </w:rPr>
                <w:t>https://m.edsoo.ru/8a14714c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Длина дуги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6">
              <w:r>
                <w:rPr>
                  <w:rFonts w:ascii="Times New Roman" w:hAnsi="Times New Roman"/>
                  <w:b w:val="false"/>
                  <w:i w:val="false"/>
                  <w:color w:val="0000FF"/>
                  <w:sz w:val="22"/>
                  <w:u w:val="single"/>
                </w:rPr>
                <w:t>https://m.edsoo.ru/8a14714c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Радианная мера угла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7">
              <w:r>
                <w:rPr>
                  <w:rFonts w:ascii="Times New Roman" w:hAnsi="Times New Roman"/>
                  <w:b w:val="false"/>
                  <w:i w:val="false"/>
                  <w:color w:val="0000FF"/>
                  <w:sz w:val="22"/>
                  <w:u w:val="single"/>
                </w:rPr>
                <w:t>https://m.edsoo.ru/8a14714c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Площадь круга, сектора, сегмента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8">
              <w:r>
                <w:rPr>
                  <w:rFonts w:ascii="Times New Roman" w:hAnsi="Times New Roman"/>
                  <w:b w:val="false"/>
                  <w:i w:val="false"/>
                  <w:color w:val="0000FF"/>
                  <w:sz w:val="22"/>
                  <w:u w:val="single"/>
                </w:rPr>
                <w:t>https://m.edsoo.ru/8a147426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Площадь круга, сектора, сегмента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9">
              <w:r>
                <w:rPr>
                  <w:rFonts w:ascii="Times New Roman" w:hAnsi="Times New Roman"/>
                  <w:b w:val="false"/>
                  <w:i w:val="false"/>
                  <w:color w:val="0000FF"/>
                  <w:sz w:val="22"/>
                  <w:u w:val="single"/>
                </w:rPr>
                <w:t>https://m.edsoo.ru/8a147750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Площадь круга, сектора, сегмента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0">
              <w:r>
                <w:rPr>
                  <w:rFonts w:ascii="Times New Roman" w:hAnsi="Times New Roman"/>
                  <w:b w:val="false"/>
                  <w:i w:val="false"/>
                  <w:color w:val="0000FF"/>
                  <w:sz w:val="22"/>
                  <w:u w:val="single"/>
                </w:rPr>
                <w:t>https://m.edsoo.ru/8a147750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Понятие о движении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1">
              <w:r>
                <w:rPr>
                  <w:rFonts w:ascii="Times New Roman" w:hAnsi="Times New Roman"/>
                  <w:b w:val="false"/>
                  <w:i w:val="false"/>
                  <w:color w:val="0000FF"/>
                  <w:sz w:val="22"/>
                  <w:u w:val="single"/>
                </w:rPr>
                <w:t>https://m.edsoo.ru/8a147c82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Параллельный перенос, поворот</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2">
              <w:r>
                <w:rPr>
                  <w:rFonts w:ascii="Times New Roman" w:hAnsi="Times New Roman"/>
                  <w:b w:val="false"/>
                  <w:i w:val="false"/>
                  <w:color w:val="0000FF"/>
                  <w:sz w:val="22"/>
                  <w:u w:val="single"/>
                </w:rPr>
                <w:t>https://m.edsoo.ru/8a147f16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Параллельный перенос, поворот</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3">
              <w:r>
                <w:rPr>
                  <w:rFonts w:ascii="Times New Roman" w:hAnsi="Times New Roman"/>
                  <w:b w:val="false"/>
                  <w:i w:val="false"/>
                  <w:color w:val="0000FF"/>
                  <w:sz w:val="22"/>
                  <w:u w:val="single"/>
                </w:rPr>
                <w:t>https://m.edsoo.ru/8a147f16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Параллельный перенос, поворот</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4">
              <w:r>
                <w:rPr>
                  <w:rFonts w:ascii="Times New Roman" w:hAnsi="Times New Roman"/>
                  <w:b w:val="false"/>
                  <w:i w:val="false"/>
                  <w:color w:val="0000FF"/>
                  <w:sz w:val="22"/>
                  <w:u w:val="single"/>
                </w:rPr>
                <w:t>https://m.edsoo.ru/8a147f16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Параллельный перенос, поворот</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5">
              <w:r>
                <w:rPr>
                  <w:rFonts w:ascii="Times New Roman" w:hAnsi="Times New Roman"/>
                  <w:b w:val="false"/>
                  <w:i w:val="false"/>
                  <w:color w:val="0000FF"/>
                  <w:sz w:val="22"/>
                  <w:u w:val="single"/>
                </w:rPr>
                <w:t>https://m.edsoo.ru/8a147f16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движений при решении задач</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6">
              <w:r>
                <w:rPr>
                  <w:rFonts w:ascii="Times New Roman" w:hAnsi="Times New Roman"/>
                  <w:b w:val="false"/>
                  <w:i w:val="false"/>
                  <w:color w:val="0000FF"/>
                  <w:sz w:val="22"/>
                  <w:u w:val="single"/>
                </w:rPr>
                <w:t>https://m.edsoo.ru/8a1480e2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темам "Правильные многоугольники. Окружность. Движения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систематизация знаний. Измерение геометрических величин. Треугольники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7">
              <w:r>
                <w:rPr>
                  <w:rFonts w:ascii="Times New Roman" w:hAnsi="Times New Roman"/>
                  <w:b w:val="false"/>
                  <w:i w:val="false"/>
                  <w:color w:val="0000FF"/>
                  <w:sz w:val="22"/>
                  <w:u w:val="single"/>
                </w:rPr>
                <w:t>https://m.edsoo.ru/8a148524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систематизация знаний. Параллельные и перпендикулярные прямые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8">
              <w:r>
                <w:rPr>
                  <w:rFonts w:ascii="Times New Roman" w:hAnsi="Times New Roman"/>
                  <w:b w:val="false"/>
                  <w:i w:val="false"/>
                  <w:color w:val="0000FF"/>
                  <w:sz w:val="22"/>
                  <w:u w:val="single"/>
                </w:rPr>
                <w:t>https://m.edsoo.ru/8a148650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систематизация знаний. Окружность и круг. Геометрические построения. Углы в окружности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9">
              <w:r>
                <w:rPr>
                  <w:rFonts w:ascii="Times New Roman" w:hAnsi="Times New Roman"/>
                  <w:b w:val="false"/>
                  <w:i w:val="false"/>
                  <w:color w:val="0000FF"/>
                  <w:sz w:val="22"/>
                  <w:u w:val="single"/>
                </w:rPr>
                <w:t>https://m.edsoo.ru/8a148650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систематизация знаний. Вписанные и описанные окружности многоугольников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20">
              <w:r>
                <w:rPr>
                  <w:rFonts w:ascii="Times New Roman" w:hAnsi="Times New Roman"/>
                  <w:b w:val="false"/>
                  <w:i w:val="false"/>
                  <w:color w:val="0000FF"/>
                  <w:sz w:val="22"/>
                  <w:u w:val="single"/>
                </w:rPr>
                <w:t>https://m.edsoo.ru/8a148650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Итоговая контрольная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21">
              <w:r>
                <w:rPr>
                  <w:rFonts w:ascii="Times New Roman" w:hAnsi="Times New Roman"/>
                  <w:b w:val="false"/>
                  <w:i w:val="false"/>
                  <w:color w:val="0000FF"/>
                  <w:sz w:val="22"/>
                  <w:u w:val="single"/>
                </w:rPr>
                <w:t>https://m.edsoo.ru/8a148920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систематизация знаний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5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41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rPr/>
      </w:pPr>
      <w:r>
        <w:rPr/>
      </w:r>
      <w:bookmarkStart w:id="18" w:name="block-52472126"/>
      <w:bookmarkStart w:id="19" w:name="block-52472126"/>
      <w:bookmarkEnd w:id="19"/>
    </w:p>
    <w:p>
      <w:pPr>
        <w:pStyle w:val="Normal"/>
        <w:spacing w:lineRule="exact" w:line="336" w:before="199" w:after="199"/>
        <w:ind w:left="120" w:hanging="0"/>
        <w:jc w:val="left"/>
        <w:rPr/>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pStyle w:val="Normal"/>
        <w:spacing w:lineRule="exact" w:line="336" w:before="199" w:after="199"/>
        <w:ind w:left="120" w:hanging="0"/>
        <w:jc w:val="left"/>
        <w:rPr/>
      </w:pPr>
      <w:r>
        <w:rPr/>
      </w:r>
    </w:p>
    <w:p>
      <w:pPr>
        <w:pStyle w:val="Normal"/>
        <w:spacing w:lineRule="exact" w:line="336" w:before="199" w:after="199"/>
        <w:ind w:left="120" w:hanging="0"/>
        <w:jc w:val="left"/>
        <w:rPr/>
      </w:pPr>
      <w:r>
        <w:rPr>
          <w:rFonts w:ascii="Times New Roman" w:hAnsi="Times New Roman"/>
          <w:b/>
          <w:i w:val="false"/>
          <w:color w:val="000000"/>
          <w:sz w:val="28"/>
        </w:rPr>
        <w:t>7 КЛАСС</w:t>
      </w:r>
    </w:p>
    <w:p>
      <w:pPr>
        <w:pStyle w:val="Normal"/>
        <w:spacing w:before="0" w:after="0"/>
        <w:ind w:left="120" w:hanging="0"/>
        <w:jc w:val="left"/>
        <w:rPr/>
      </w:pPr>
      <w:r>
        <w:rPr/>
      </w:r>
    </w:p>
    <w:tbl>
      <w:tblPr>
        <w:tblW w:w="13297" w:type="dxa"/>
        <w:jc w:val="left"/>
        <w:tblInd w:w="175" w:type="dxa"/>
        <w:tblLayout w:type="fixed"/>
        <w:tblCellMar>
          <w:top w:w="50" w:type="dxa"/>
          <w:left w:w="100" w:type="dxa"/>
          <w:bottom w:w="0" w:type="dxa"/>
          <w:right w:w="108" w:type="dxa"/>
        </w:tblCellMar>
      </w:tblPr>
      <w:tblGrid>
        <w:gridCol w:w="2840"/>
        <w:gridCol w:w="10456"/>
      </w:tblGrid>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проверяемого результата </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Проверяемые предметные результаты освоения основной образовательной программы основного общего образования </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Геометрия</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6.2</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6.3</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Строить чертежи к геометрическим задачам</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6.4</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Пользоваться признаками равенства треугольников, использовать признаки и свойства равнобедренных треугольников при решении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6.5</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Проводить логические рассуждения с использованием геометрических теорем</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6.6</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6.7</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6.8</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Решать задачи на клетчатой бумаге</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6.9</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6.10</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6.11</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6.12</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6.13</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6.14</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Пользоваться простейшими геометрическими неравенствами, понимать их практический смысл</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6.15</w:t>
            </w:r>
          </w:p>
        </w:tc>
        <w:tc>
          <w:tcPr>
            <w:tcW w:w="104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Проводить основные геометрические построения с помощью циркуля и линейки</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8 КЛАСС</w:t>
      </w:r>
    </w:p>
    <w:p>
      <w:pPr>
        <w:pStyle w:val="Normal"/>
        <w:spacing w:before="0" w:after="0"/>
        <w:ind w:left="120" w:hanging="0"/>
        <w:jc w:val="left"/>
        <w:rPr/>
      </w:pPr>
      <w:r>
        <w:rPr/>
      </w:r>
    </w:p>
    <w:tbl>
      <w:tblPr>
        <w:tblW w:w="13576" w:type="dxa"/>
        <w:jc w:val="left"/>
        <w:tblInd w:w="175" w:type="dxa"/>
        <w:tblLayout w:type="fixed"/>
        <w:tblCellMar>
          <w:top w:w="50" w:type="dxa"/>
          <w:left w:w="100" w:type="dxa"/>
          <w:bottom w:w="0" w:type="dxa"/>
          <w:right w:w="108" w:type="dxa"/>
        </w:tblCellMar>
      </w:tblPr>
      <w:tblGrid>
        <w:gridCol w:w="2840"/>
        <w:gridCol w:w="10735"/>
      </w:tblGrid>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проверяемого результата </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Проверяемые предметные результаты освоения основной образовательной программы основного общего образования </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Геометрия</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Распознавать основные виды четырёхугольников, их элементы, пользоваться их свойствами при решении геометрических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6.2</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Применять свойства точки пересечения медиан треугольника (центра масс) в решении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6.3</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6.4</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Применять признаки подобия треугольников в решении геометрических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6.5</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6.6</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6.7</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6.8</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6.9</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Владеть понятием описанного четырёхугольника, применять свойства описанного четырёхугольника при решении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6.10</w:t>
            </w:r>
          </w:p>
        </w:tc>
        <w:tc>
          <w:tcPr>
            <w:tcW w:w="10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9 КЛАСС</w:t>
      </w:r>
    </w:p>
    <w:p>
      <w:pPr>
        <w:pStyle w:val="Normal"/>
        <w:spacing w:before="0" w:after="0"/>
        <w:ind w:left="120" w:hanging="0"/>
        <w:jc w:val="left"/>
        <w:rPr/>
      </w:pPr>
      <w:r>
        <w:rPr/>
      </w:r>
    </w:p>
    <w:tbl>
      <w:tblPr>
        <w:tblW w:w="13501" w:type="dxa"/>
        <w:jc w:val="left"/>
        <w:tblInd w:w="175" w:type="dxa"/>
        <w:tblLayout w:type="fixed"/>
        <w:tblCellMar>
          <w:top w:w="50" w:type="dxa"/>
          <w:left w:w="100" w:type="dxa"/>
          <w:bottom w:w="0" w:type="dxa"/>
          <w:right w:w="108" w:type="dxa"/>
        </w:tblCellMar>
      </w:tblPr>
      <w:tblGrid>
        <w:gridCol w:w="2840"/>
        <w:gridCol w:w="10660"/>
      </w:tblGrid>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проверяемого результата </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Проверяемые предметные результаты освоения основной образовательной программы основного общего образования </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Геометрия</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6.1</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6.2</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6.3</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6.4</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6.5</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Пользоваться теоремами о произведении отрезков хорд, о произведении отрезков секущих, о квадрате касательной</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6.6</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6.7</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Пользоваться методом координат на плоскости, применять его в решении геометрических и практических задач</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6.8</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6.9</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Находить оси или центры симметрии фигур, применять движения плоскости в простейших случаях</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6.10</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left="120" w:hanging="0"/>
        <w:jc w:val="left"/>
        <w:rPr/>
      </w:pPr>
      <w:r>
        <w:rPr/>
      </w:r>
      <w:bookmarkStart w:id="20" w:name="block-524721271"/>
      <w:bookmarkStart w:id="21" w:name="block-52472127"/>
      <w:bookmarkStart w:id="22" w:name="block-524721271"/>
      <w:bookmarkStart w:id="23" w:name="block-52472127"/>
      <w:bookmarkEnd w:id="22"/>
      <w:bookmarkEnd w:id="23"/>
    </w:p>
    <w:p>
      <w:pPr>
        <w:pStyle w:val="Normal"/>
        <w:spacing w:lineRule="exact" w:line="336" w:before="199" w:after="199"/>
        <w:ind w:left="120" w:hanging="0"/>
        <w:jc w:val="left"/>
        <w:rPr/>
      </w:pPr>
      <w:r>
        <w:rPr>
          <w:rFonts w:ascii="Times New Roman" w:hAnsi="Times New Roman"/>
          <w:b/>
          <w:i w:val="false"/>
          <w:color w:val="000000"/>
          <w:sz w:val="28"/>
        </w:rPr>
        <w:t>ПРОВЕРЯЕМЫЕ ЭЛЕМЕНТЫ СОДЕРЖАНИЯ</w:t>
      </w:r>
    </w:p>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7 КЛАСС</w:t>
      </w:r>
    </w:p>
    <w:p>
      <w:pPr>
        <w:pStyle w:val="Normal"/>
        <w:spacing w:lineRule="exact" w:line="336" w:before="199" w:after="199"/>
        <w:ind w:left="120" w:hanging="0"/>
        <w:jc w:val="left"/>
        <w:rPr/>
      </w:pPr>
      <w:r>
        <w:rPr/>
      </w:r>
    </w:p>
    <w:tbl>
      <w:tblPr>
        <w:tblW w:w="13501" w:type="dxa"/>
        <w:jc w:val="left"/>
        <w:tblInd w:w="175" w:type="dxa"/>
        <w:tblLayout w:type="fixed"/>
        <w:tblCellMar>
          <w:top w:w="50" w:type="dxa"/>
          <w:left w:w="100" w:type="dxa"/>
          <w:bottom w:w="0" w:type="dxa"/>
          <w:right w:w="108" w:type="dxa"/>
        </w:tblCellMar>
      </w:tblPr>
      <w:tblGrid>
        <w:gridCol w:w="2368"/>
        <w:gridCol w:w="11132"/>
      </w:tblGrid>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Проверяемый элемент содержания </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left"/>
              <w:rPr/>
            </w:pPr>
            <w:r>
              <w:rPr>
                <w:rFonts w:ascii="Times New Roman" w:hAnsi="Times New Roman"/>
                <w:b w:val="false"/>
                <w:i w:val="false"/>
                <w:color w:val="000000"/>
                <w:sz w:val="24"/>
              </w:rPr>
              <w:t>Геометрия</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6.2</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Симметричные фигуры. Основные свойства осевой симметрии. Примеры симметрии в окружающем мире</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6.3</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Основные построения с помощью циркуля и линейки. Треугольник. Высота, медиана, биссектриса, их свойства</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6.4</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Равнобедренный и равносторонний треугольники. Неравенство треугольника</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6.5</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Свойства и признаки равнобедренного треугольника. Признаки равенства треугольников</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6.6</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Свойства и признаки параллельных прямых. Сумма углов треугольника. Внешние углы треугольника</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6.7</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6.8</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6.9</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Геометрическое место точек. Биссектриса угла и серединный перпендикуляр к отрезку как геометрические места точек</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6.10</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Окружность и круг, хорда и диаметр, их свойства. Взаимное расположение окружности и прямой. Касательная и секущая к окружности</w:t>
            </w:r>
          </w:p>
        </w:tc>
      </w:tr>
      <w:tr>
        <w:trPr>
          <w:trHeight w:val="144" w:hRule="atLeast"/>
        </w:trPr>
        <w:tc>
          <w:tcPr>
            <w:tcW w:w="236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6.11</w:t>
            </w:r>
          </w:p>
        </w:tc>
        <w:tc>
          <w:tcPr>
            <w:tcW w:w="111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Окружность, вписанная в угол. Вписанная и описанная окружности треугольника</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8 КЛАСС</w:t>
      </w:r>
    </w:p>
    <w:p>
      <w:pPr>
        <w:pStyle w:val="Normal"/>
        <w:spacing w:before="0" w:after="0"/>
        <w:ind w:left="120" w:hanging="0"/>
        <w:jc w:val="left"/>
        <w:rPr/>
      </w:pPr>
      <w:r>
        <w:rPr/>
      </w:r>
    </w:p>
    <w:tbl>
      <w:tblPr>
        <w:tblW w:w="13501" w:type="dxa"/>
        <w:jc w:val="left"/>
        <w:tblInd w:w="175" w:type="dxa"/>
        <w:tblLayout w:type="fixed"/>
        <w:tblCellMar>
          <w:top w:w="50" w:type="dxa"/>
          <w:left w:w="100" w:type="dxa"/>
          <w:bottom w:w="0" w:type="dxa"/>
          <w:right w:w="108" w:type="dxa"/>
        </w:tblCellMar>
      </w:tblPr>
      <w:tblGrid>
        <w:gridCol w:w="2372"/>
        <w:gridCol w:w="11128"/>
      </w:tblGrid>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Проверяемый элемент содержания </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left"/>
              <w:rPr/>
            </w:pPr>
            <w:r>
              <w:rPr>
                <w:rFonts w:ascii="Times New Roman" w:hAnsi="Times New Roman"/>
                <w:b w:val="false"/>
                <w:i w:val="false"/>
                <w:color w:val="000000"/>
                <w:sz w:val="24"/>
              </w:rPr>
              <w:t>Геометрия</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Четырёхугольники. Параллелограмм, его признаки и свойства</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6.2</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Прямоугольник, ромб, квадрат, их признаки и свойства</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6.3</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Трапеция, равнобокая трапеция, её свойства и признаки. Прямоугольная трапеция</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6.4</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Метод удвоения медианы. Центральная симметрия. Теорема Фалеса и теорема о пропорциональных отрезках</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6.5</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Средние линии треугольника и трапеции. Центр масс треугольника</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6.6</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Подобие треугольников, коэффициент подобия. Признаки подобия треугольников. Применение подобия при решении практических задач</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6.7</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Формулы для площади треугольника, параллелограмма, ромба и трапеции</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6.8</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Свойства площадей геометрических фигур. Отношение площадей подобных фигур</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6.9</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Вычисление площадей треугольников и многоугольников на клетчатой бумаге</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6.10</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Теорема Пифагора. Применение теоремы Пифагора при решении практических задач</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6.11</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6.12</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Вписанные и центральные углы, угол между касательной и хордой. Углы между хордами и секущими</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6.13</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Вписанные и описанные четырёхугольники</w:t>
            </w:r>
          </w:p>
        </w:tc>
      </w:tr>
      <w:tr>
        <w:trPr>
          <w:trHeight w:val="144" w:hRule="atLeast"/>
        </w:trPr>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6.14</w:t>
            </w:r>
          </w:p>
        </w:tc>
        <w:tc>
          <w:tcPr>
            <w:tcW w:w="111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Взаимное расположение двух окружностей. Касание окружностей. Общие касательные к двум окружностям</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9 КЛАСС</w:t>
      </w:r>
    </w:p>
    <w:p>
      <w:pPr>
        <w:pStyle w:val="Normal"/>
        <w:spacing w:before="0" w:after="0"/>
        <w:ind w:left="120" w:hanging="0"/>
        <w:jc w:val="left"/>
        <w:rPr/>
      </w:pPr>
      <w:r>
        <w:rPr/>
      </w:r>
    </w:p>
    <w:tbl>
      <w:tblPr>
        <w:tblW w:w="13501" w:type="dxa"/>
        <w:jc w:val="left"/>
        <w:tblInd w:w="175" w:type="dxa"/>
        <w:tblLayout w:type="fixed"/>
        <w:tblCellMar>
          <w:top w:w="50" w:type="dxa"/>
          <w:left w:w="100" w:type="dxa"/>
          <w:bottom w:w="0" w:type="dxa"/>
          <w:right w:w="108" w:type="dxa"/>
        </w:tblCellMar>
      </w:tblPr>
      <w:tblGrid>
        <w:gridCol w:w="1718"/>
        <w:gridCol w:w="11782"/>
      </w:tblGrid>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Проверяемый элемент содержания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left"/>
              <w:rPr/>
            </w:pPr>
            <w:r>
              <w:rPr>
                <w:rFonts w:ascii="Times New Roman" w:hAnsi="Times New Roman"/>
                <w:b w:val="false"/>
                <w:i w:val="false"/>
                <w:color w:val="000000"/>
                <w:sz w:val="24"/>
              </w:rPr>
              <w:t>Геометрия</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Синус, косинус, тангенс углов от 0 до 180°. Основное тригонометрическое тождество. Формулы приведения</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6.2</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6.3</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Преобразование подобия. Подобие соответственных элементов</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6.4</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Теорема о произведении отрезков хорд, теоремы о произведении отрезков секущих, теорема о квадрате касательной</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6.5</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6.6</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Координаты вектора. Скалярное произведение векторов, применение для нахождения длин и углов</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6.7</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6.8</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Правильные многоугольники</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6.9</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Длина окружности. Градусная и радианная мера угла, вычисление длин дуг окружностей</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6.10</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Площадь круга, сектора, сегмента</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6.11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Движения плоскости и внутренние симметрии фигур (элементарные представления). Параллельный перенос. Поворот</w:t>
            </w:r>
          </w:p>
        </w:tc>
      </w:tr>
    </w:tbl>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left="120" w:hanging="0"/>
        <w:jc w:val="left"/>
        <w:rPr/>
      </w:pPr>
      <w:r>
        <w:rPr/>
      </w:r>
      <w:bookmarkStart w:id="24" w:name="block-524721291"/>
      <w:bookmarkStart w:id="25" w:name="block-52472129"/>
      <w:bookmarkStart w:id="26" w:name="block-524721291"/>
      <w:bookmarkStart w:id="27" w:name="block-52472129"/>
      <w:bookmarkEnd w:id="26"/>
      <w:bookmarkEnd w:id="27"/>
    </w:p>
    <w:p>
      <w:pPr>
        <w:pStyle w:val="Normal"/>
        <w:spacing w:lineRule="exact" w:line="336" w:before="199" w:after="199"/>
        <w:ind w:left="120" w:hanging="0"/>
        <w:jc w:val="left"/>
        <w:rPr/>
      </w:pPr>
      <w:r>
        <w:rPr>
          <w:rFonts w:ascii="Times New Roman" w:hAnsi="Times New Roman"/>
          <w:b/>
          <w:i w:val="false"/>
          <w:color w:val="000000"/>
          <w:sz w:val="28"/>
        </w:rPr>
        <w:t>ПРОВЕРЯЕМЫЕ НА ОГЭ ПО МАТЕМАТИКЕ ТРЕБОВАНИЯ К РЕЗУЛЬТАТАМ ОСВОЕНИЯ ОСНОВНОЙ ОБРАЗОВАТЕЛЬНОЙ ПРОГРАММЫ ОСНОВНОГО ОБЩЕГО ОБРАЗОВАНИЯ</w:t>
      </w:r>
    </w:p>
    <w:p>
      <w:pPr>
        <w:pStyle w:val="Normal"/>
        <w:spacing w:lineRule="exact" w:line="336" w:before="0" w:after="0"/>
        <w:ind w:left="120" w:hanging="0"/>
        <w:jc w:val="left"/>
        <w:rPr/>
      </w:pPr>
      <w:r>
        <w:rPr/>
      </w:r>
    </w:p>
    <w:tbl>
      <w:tblPr>
        <w:tblW w:w="13501" w:type="dxa"/>
        <w:jc w:val="left"/>
        <w:tblInd w:w="175" w:type="dxa"/>
        <w:tblLayout w:type="fixed"/>
        <w:tblCellMar>
          <w:top w:w="50" w:type="dxa"/>
          <w:left w:w="100" w:type="dxa"/>
          <w:bottom w:w="0" w:type="dxa"/>
          <w:right w:w="108" w:type="dxa"/>
        </w:tblCellMar>
      </w:tblPr>
      <w:tblGrid>
        <w:gridCol w:w="2840"/>
        <w:gridCol w:w="10660"/>
      </w:tblGrid>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проверяемого требования </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Проверяемые требования к предметным результатам освоения основной образовательной программы основного общего образования на основе ФГОС </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1</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2</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3</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4</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5</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6</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7</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8</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9</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10</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11</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12</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13</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14</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15</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trPr>
          <w:trHeight w:val="144" w:hRule="atLeast"/>
        </w:trPr>
        <w:tc>
          <w:tcPr>
            <w:tcW w:w="28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center"/>
              <w:rPr/>
            </w:pPr>
            <w:r>
              <w:rPr>
                <w:rFonts w:ascii="Times New Roman" w:hAnsi="Times New Roman"/>
                <w:b w:val="false"/>
                <w:i w:val="false"/>
                <w:color w:val="000000"/>
                <w:sz w:val="24"/>
              </w:rPr>
              <w:t>16</w:t>
            </w:r>
          </w:p>
        </w:tc>
        <w:tc>
          <w:tcPr>
            <w:tcW w:w="106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14" w:hanging="0"/>
              <w:jc w:val="both"/>
              <w:rPr/>
            </w:pPr>
            <w:r>
              <w:rPr>
                <w:rFonts w:ascii="Times New Roman" w:hAnsi="Times New Roman"/>
                <w:b w:val="false"/>
                <w:i w:val="false"/>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bookmarkStart w:id="28" w:name="block-524721301"/>
            <w:bookmarkStart w:id="29" w:name="block-52472130"/>
            <w:bookmarkEnd w:id="28"/>
            <w:bookmarkEnd w:id="29"/>
          </w:p>
        </w:tc>
      </w:tr>
    </w:tbl>
    <w:p>
      <w:pPr>
        <w:sectPr>
          <w:type w:val="nextPage"/>
          <w:pgSz w:w="11906" w:h="16383"/>
          <w:pgMar w:left="1440" w:right="1440" w:gutter="0" w:header="0" w:top="1440" w:footer="0" w:bottom="1440"/>
          <w:pgNumType w:fmt="decimal"/>
          <w:formProt w:val="false"/>
          <w:textDirection w:val="lrTb"/>
          <w:docGrid w:type="default" w:linePitch="100" w:charSpace="4096"/>
        </w:sectPr>
      </w:pPr>
    </w:p>
    <w:p>
      <w:pPr>
        <w:pStyle w:val="Normal"/>
        <w:spacing w:lineRule="exact" w:line="336" w:before="199" w:after="199"/>
        <w:ind w:left="120" w:hanging="0"/>
        <w:jc w:val="left"/>
        <w:rPr/>
      </w:pPr>
      <w:r>
        <w:rPr>
          <w:rFonts w:ascii="Times New Roman" w:hAnsi="Times New Roman"/>
          <w:b/>
          <w:i w:val="false"/>
          <w:color w:val="000000"/>
          <w:sz w:val="28"/>
        </w:rPr>
        <w:t>ПЕРЕЧЕНЬ ЭЛЕМЕНТОВ СОДЕРЖАНИЯ, ПРОВЕРЯЕМЫХ НА ОГЭ ПО МАТЕМАТИКЕ</w:t>
      </w:r>
    </w:p>
    <w:p>
      <w:pPr>
        <w:pStyle w:val="Normal"/>
        <w:spacing w:lineRule="exact" w:line="336" w:before="0" w:after="0"/>
        <w:ind w:left="120" w:hanging="0"/>
        <w:jc w:val="left"/>
        <w:rPr/>
      </w:pPr>
      <w:r>
        <w:rPr/>
      </w:r>
    </w:p>
    <w:tbl>
      <w:tblPr>
        <w:tblW w:w="13501" w:type="dxa"/>
        <w:jc w:val="left"/>
        <w:tblInd w:w="175" w:type="dxa"/>
        <w:tblLayout w:type="fixed"/>
        <w:tblCellMar>
          <w:top w:w="50" w:type="dxa"/>
          <w:left w:w="100" w:type="dxa"/>
          <w:bottom w:w="0" w:type="dxa"/>
          <w:right w:w="108" w:type="dxa"/>
        </w:tblCellMar>
      </w:tblPr>
      <w:tblGrid>
        <w:gridCol w:w="1718"/>
        <w:gridCol w:w="11782"/>
      </w:tblGrid>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Проверяемый элемент содержания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Числа и вычисления</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1.1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Натуральные и целые числа. Признаки делимости целых чисел</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1.2</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Обыкновенные и десятичные дроби, проценты, бесконечные периодические дроби</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1.3</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 xml:space="preserve">Рациональные числа. Арифметические операции с рациональными числами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1.4</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Действительные числа. Арифметические операции с действительными числами</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1.5</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Приближённые вычисления, правила округления, прикидка и оценка результата вычислений</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2</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Алгебраические выражения</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2.1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Буквенные выражения (выражения с переменными)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2.2</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Степень с целым показателем. Степень с рациональным показателем. Свойства степени</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2.3</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 xml:space="preserve">Многочлены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2.4</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 xml:space="preserve">Алгебраическая дробь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2.5</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 xml:space="preserve">Арифметический корень натуральной степени. Действия с арифметическими корнями натуральной степени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3</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Уравнения и неравенства</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3.1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Целые и дробно-рациональные уравнения. Системы и совокупности уравнений</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3.2</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Целые и дробно-рациональные неравенства. Системы и совокупности неравенств</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3.3</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Решение текстовых задач</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4</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Числовые последовательности</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4.1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Последовательности, способы задания последовательностей</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4.2</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Арифметическая и геометрическая прогрессии. Формула сложных процентов</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5</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Функции</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5.1.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both"/>
              <w:rPr/>
            </w:pPr>
            <w:r>
              <w:rPr>
                <w:rFonts w:ascii="Times New Roman" w:hAnsi="Times New Roman"/>
                <w:b w:val="false"/>
                <w:i w:val="false"/>
                <w:color w:val="000000"/>
                <w:sz w:val="24"/>
              </w:rPr>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Координаты на прямой и плоскости</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Координатная прямая</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6.2</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Декартовы координаты на плоскости</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7</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Геометрия</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7.1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Геометрические фигуры и их свойства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7.2</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Треугольник</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7.3</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Многоугольники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7.4</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Окружность и круг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7.5</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Измерение геометрических величин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7.6</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Векторы на плоскости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8</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Вероятность и статистика</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8.1</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Описательная статистика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8.2</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Вероятность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8.3</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Комбинаторика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8.4</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Множества </w:t>
            </w:r>
          </w:p>
        </w:tc>
      </w:tr>
      <w:tr>
        <w:trPr>
          <w:trHeight w:val="144" w:hRule="atLeast"/>
        </w:trPr>
        <w:tc>
          <w:tcPr>
            <w:tcW w:w="17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center"/>
              <w:rPr/>
            </w:pPr>
            <w:r>
              <w:rPr>
                <w:rFonts w:ascii="Times New Roman" w:hAnsi="Times New Roman"/>
                <w:b w:val="false"/>
                <w:i w:val="false"/>
                <w:color w:val="000000"/>
                <w:sz w:val="24"/>
              </w:rPr>
              <w:t>8.5</w:t>
            </w:r>
          </w:p>
        </w:tc>
        <w:tc>
          <w:tcPr>
            <w:tcW w:w="117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14" w:hanging="0"/>
              <w:jc w:val="left"/>
              <w:rPr/>
            </w:pPr>
            <w:r>
              <w:rPr>
                <w:rFonts w:ascii="Times New Roman" w:hAnsi="Times New Roman"/>
                <w:b w:val="false"/>
                <w:i w:val="false"/>
                <w:color w:val="000000"/>
                <w:sz w:val="24"/>
              </w:rPr>
              <w:t xml:space="preserve">Графы </w:t>
            </w:r>
          </w:p>
        </w:tc>
      </w:tr>
    </w:tbl>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336" w:before="0" w:after="0"/>
        <w:ind w:left="120" w:hanging="0"/>
        <w:jc w:val="left"/>
        <w:rPr/>
      </w:pPr>
      <w:r>
        <w:rPr/>
      </w:r>
      <w:bookmarkStart w:id="30" w:name="block-52472131"/>
      <w:bookmarkStart w:id="31" w:name="block-52472131"/>
      <w:bookmarkEnd w:id="31"/>
    </w:p>
    <w:p>
      <w:pPr>
        <w:pStyle w:val="Normal"/>
        <w:spacing w:before="0" w:after="0"/>
        <w:ind w:left="120" w:hanging="0"/>
        <w:jc w:val="left"/>
        <w:rPr/>
      </w:pPr>
      <w:r>
        <w:rPr>
          <w:rFonts w:ascii="Times New Roman" w:hAnsi="Times New Roman"/>
          <w:b/>
          <w:i w:val="false"/>
          <w:color w:val="000000"/>
          <w:sz w:val="28"/>
        </w:rPr>
        <w:t>УЧЕБНО-МЕТОДИЧЕСКОЕ ОБЕСПЕЧЕНИЕ ОБРАЗОВАТЕЛЬНОГО ПРОЦЕССА</w:t>
      </w:r>
    </w:p>
    <w:p>
      <w:pPr>
        <w:pStyle w:val="Normal"/>
        <w:spacing w:lineRule="exact" w:line="480" w:before="0" w:after="0"/>
        <w:ind w:left="120" w:hanging="0"/>
        <w:jc w:val="left"/>
        <w:rPr/>
      </w:pPr>
      <w:r>
        <w:rPr>
          <w:rFonts w:ascii="Times New Roman" w:hAnsi="Times New Roman"/>
          <w:b/>
          <w:i w:val="false"/>
          <w:color w:val="000000"/>
          <w:sz w:val="28"/>
        </w:rPr>
        <w:t>ОБЯЗАТЕЛЬНЫЕ УЧЕБНЫЕ МАТЕРИАЛЫ ДЛЯ УЧЕНИКА</w:t>
      </w:r>
    </w:p>
    <w:p>
      <w:pPr>
        <w:pStyle w:val="Normal"/>
        <w:spacing w:lineRule="exact" w:line="480" w:before="0" w:after="0"/>
        <w:ind w:left="120" w:hanging="0"/>
        <w:jc w:val="left"/>
        <w:rPr/>
      </w:pPr>
      <w:bookmarkStart w:id="32" w:name="acdc3876-571e-4ea9-a1d0-6bf3dde3985b"/>
      <w:r>
        <w:rPr>
          <w:rFonts w:ascii="Times New Roman" w:hAnsi="Times New Roman"/>
          <w:b w:val="false"/>
          <w:i w:val="false"/>
          <w:color w:val="000000"/>
          <w:sz w:val="28"/>
        </w:rPr>
        <w:t xml:space="preserve">• </w:t>
      </w:r>
      <w:r>
        <w:rPr>
          <w:rFonts w:ascii="Times New Roman" w:hAnsi="Times New Roman"/>
          <w:b w:val="false"/>
          <w:i w:val="false"/>
          <w:color w:val="000000"/>
          <w:sz w:val="28"/>
        </w:rPr>
        <w:t>Математика. Геометрия: 7 - 9-е классы: базовый уровень: учебник; 14-е издание, переработанное, 7-9 класс/ Атанасян Л.С., Бутузов В.Ф., Кадомцев С.Б. и др., Акционерное общество «Издательство «Просвещение»</w:t>
      </w:r>
      <w:bookmarkEnd w:id="32"/>
    </w:p>
    <w:p>
      <w:pPr>
        <w:pStyle w:val="Normal"/>
        <w:spacing w:lineRule="exact" w:line="480" w:before="0" w:after="0"/>
        <w:ind w:left="120" w:hanging="0"/>
        <w:jc w:val="left"/>
        <w:rPr/>
      </w:pPr>
      <w:bookmarkStart w:id="33" w:name="799af77d-4622-48a5-bce0-c3ab0cf8d435"/>
      <w:r>
        <w:rPr>
          <w:rFonts w:ascii="Times New Roman" w:hAnsi="Times New Roman"/>
          <w:b w:val="false"/>
          <w:i w:val="false"/>
          <w:color w:val="000000"/>
          <w:sz w:val="28"/>
        </w:rPr>
        <w:t xml:space="preserve">• </w:t>
      </w:r>
      <w:r>
        <w:rPr>
          <w:rFonts w:ascii="Times New Roman" w:hAnsi="Times New Roman"/>
          <w:b w:val="false"/>
          <w:i w:val="false"/>
          <w:color w:val="000000"/>
          <w:sz w:val="28"/>
        </w:rPr>
        <w:t>Математика. Геометрия: 7-9-е классы: базовый уровень: учебник, 7-9 классы/ Атанасян Л.С., Бутузов В.Ф., Кадомцев С.Б. и другие, Акционерное общество «Издательство «Просвещение»</w:t>
      </w:r>
      <w:bookmarkEnd w:id="33"/>
      <w:r>
        <w:rPr>
          <w:sz w:val="28"/>
        </w:rPr>
        <w:br/>
      </w:r>
      <w:bookmarkStart w:id="34" w:name="799af77d-4622-48a5-bce0-c3ab0cf8d4351"/>
      <w:r>
        <w:rPr>
          <w:rFonts w:ascii="Times New Roman" w:hAnsi="Times New Roman"/>
          <w:b w:val="false"/>
          <w:i w:val="false"/>
          <w:color w:val="000000"/>
          <w:sz w:val="28"/>
        </w:rPr>
        <w:t xml:space="preserve"> Рабочие тетради 7-9 класс</w:t>
      </w:r>
      <w:bookmarkEnd w:id="34"/>
      <w:r>
        <w:rPr>
          <w:sz w:val="28"/>
        </w:rPr>
        <w:br/>
        <w:br/>
      </w:r>
      <w:bookmarkStart w:id="35" w:name="799af77d-4622-48a5-bce0-c3ab0cf8d4352"/>
      <w:bookmarkEnd w:id="35"/>
    </w:p>
    <w:p>
      <w:pPr>
        <w:pStyle w:val="Normal"/>
        <w:spacing w:before="0" w:after="0"/>
        <w:ind w:left="120" w:hanging="0"/>
        <w:jc w:val="left"/>
        <w:rPr/>
      </w:pPr>
      <w:r>
        <w:rPr/>
      </w:r>
    </w:p>
    <w:p>
      <w:pPr>
        <w:pStyle w:val="Normal"/>
        <w:spacing w:lineRule="exact" w:line="480" w:before="0" w:after="0"/>
        <w:ind w:left="120" w:hanging="0"/>
        <w:jc w:val="left"/>
        <w:rPr/>
      </w:pPr>
      <w:r>
        <w:rPr>
          <w:rFonts w:ascii="Times New Roman" w:hAnsi="Times New Roman"/>
          <w:b/>
          <w:i w:val="false"/>
          <w:color w:val="000000"/>
          <w:sz w:val="28"/>
        </w:rPr>
        <w:t>МЕТОДИЧЕСКИЕ МАТЕРИАЛЫ ДЛЯ УЧИТЕЛЯ</w:t>
      </w:r>
    </w:p>
    <w:p>
      <w:pPr>
        <w:pStyle w:val="Normal"/>
        <w:spacing w:lineRule="exact" w:line="480" w:before="0" w:after="0"/>
        <w:ind w:left="120" w:hanging="0"/>
        <w:jc w:val="left"/>
        <w:rPr/>
      </w:pPr>
      <w:bookmarkStart w:id="36" w:name="810f2c24-8c1c-4af1-98b4-b34d2846533f"/>
      <w:r>
        <w:rPr>
          <w:rFonts w:ascii="Times New Roman" w:hAnsi="Times New Roman"/>
          <w:b w:val="false"/>
          <w:i w:val="false"/>
          <w:color w:val="000000"/>
          <w:sz w:val="28"/>
        </w:rPr>
        <w:t>Математика. Геометрия: 7-9-е классы: базовый уровень: учебник, 7-9 классы/ Атанасян Л.С., Бутузов В.Ф., Кадомцев С.Б. и другие, Акционерное общество «Издательство «Просвещение»</w:t>
      </w:r>
      <w:bookmarkEnd w:id="36"/>
    </w:p>
    <w:p>
      <w:pPr>
        <w:pStyle w:val="Normal"/>
        <w:spacing w:before="0" w:after="0"/>
        <w:ind w:left="120" w:hanging="0"/>
        <w:jc w:val="left"/>
        <w:rPr/>
      </w:pPr>
      <w:r>
        <w:rPr/>
      </w:r>
    </w:p>
    <w:p>
      <w:pPr>
        <w:pStyle w:val="Normal"/>
        <w:spacing w:lineRule="exact" w:line="480" w:before="0" w:after="0"/>
        <w:ind w:left="120" w:hanging="0"/>
        <w:jc w:val="left"/>
        <w:rPr/>
      </w:pPr>
      <w:r>
        <w:rPr>
          <w:rFonts w:ascii="Times New Roman" w:hAnsi="Times New Roman"/>
          <w:b/>
          <w:i w:val="false"/>
          <w:color w:val="000000"/>
          <w:sz w:val="28"/>
        </w:rPr>
        <w:t>ЦИФРОВЫЕ ОБРАЗОВАТЕЛЬНЫЕ РЕСУРСЫ И РЕСУРСЫ СЕТИ ИНТЕРНЕТ</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480" w:before="0" w:after="0"/>
        <w:ind w:left="120" w:hanging="0"/>
        <w:jc w:val="left"/>
        <w:rPr/>
      </w:pPr>
      <w:bookmarkStart w:id="37" w:name="0cfb5cb7-6334-48ba-8ea7-205ab2d8be80"/>
      <w:r>
        <w:rPr>
          <w:rFonts w:ascii="Times New Roman" w:hAnsi="Times New Roman"/>
          <w:b w:val="false"/>
          <w:i w:val="false"/>
          <w:color w:val="000000"/>
          <w:sz w:val="28"/>
        </w:rPr>
        <w:t>UCHi.RU</w:t>
      </w:r>
      <w:bookmarkEnd w:id="37"/>
      <w:r>
        <w:rPr>
          <w:sz w:val="28"/>
        </w:rPr>
        <w:br/>
      </w:r>
      <w:bookmarkStart w:id="38" w:name="0cfb5cb7-6334-48ba-8ea7-205ab2d8be801"/>
      <w:r>
        <w:rPr>
          <w:rFonts w:ascii="Times New Roman" w:hAnsi="Times New Roman"/>
          <w:b w:val="false"/>
          <w:i w:val="false"/>
          <w:color w:val="000000"/>
          <w:sz w:val="28"/>
        </w:rPr>
        <w:t xml:space="preserve"> «Российская электронная школа» https://resh.edu.ru</w:t>
      </w:r>
      <w:bookmarkEnd w:id="38"/>
      <w:r>
        <w:rPr>
          <w:sz w:val="28"/>
        </w:rPr>
        <w:br/>
      </w:r>
      <w:bookmarkStart w:id="39" w:name="0cfb5cb7-6334-48ba-8ea7-205ab2d8be802"/>
      <w:r>
        <w:rPr>
          <w:rFonts w:ascii="Times New Roman" w:hAnsi="Times New Roman"/>
          <w:b w:val="false"/>
          <w:i w:val="false"/>
          <w:color w:val="000000"/>
          <w:sz w:val="28"/>
        </w:rPr>
        <w:t xml:space="preserve"> 1. Министерство образования и науки РФ. - Режим доступа : http://www.mon.gov.ru </w:t>
      </w:r>
      <w:bookmarkEnd w:id="39"/>
      <w:r>
        <w:rPr>
          <w:sz w:val="28"/>
        </w:rPr>
        <w:br/>
      </w:r>
      <w:bookmarkStart w:id="40" w:name="0cfb5cb7-6334-48ba-8ea7-205ab2d8be803"/>
      <w:r>
        <w:rPr>
          <w:rFonts w:ascii="Times New Roman" w:hAnsi="Times New Roman"/>
          <w:b w:val="false"/>
          <w:i w:val="false"/>
          <w:color w:val="000000"/>
          <w:sz w:val="28"/>
        </w:rPr>
        <w:t xml:space="preserve"> 2. Тестирование on-line: 5-11 классы. - Режим доступа : http://www.kokch.kts.ru/cdo </w:t>
      </w:r>
      <w:bookmarkEnd w:id="40"/>
      <w:r>
        <w:rPr>
          <w:sz w:val="28"/>
        </w:rPr>
        <w:br/>
      </w:r>
      <w:bookmarkStart w:id="41" w:name="0cfb5cb7-6334-48ba-8ea7-205ab2d8be804"/>
      <w:r>
        <w:rPr>
          <w:rFonts w:ascii="Times New Roman" w:hAnsi="Times New Roman"/>
          <w:b w:val="false"/>
          <w:i w:val="false"/>
          <w:color w:val="000000"/>
          <w:sz w:val="28"/>
        </w:rPr>
        <w:t xml:space="preserve"> http://eorhelp.ru/ http://www.fcior.edu.ru </w:t>
      </w:r>
      <w:bookmarkEnd w:id="41"/>
      <w:r>
        <w:rPr>
          <w:sz w:val="28"/>
        </w:rPr>
        <w:br/>
      </w:r>
      <w:bookmarkStart w:id="42" w:name="0cfb5cb7-6334-48ba-8ea7-205ab2d8be805"/>
      <w:r>
        <w:rPr>
          <w:rFonts w:ascii="Times New Roman" w:hAnsi="Times New Roman"/>
          <w:b w:val="false"/>
          <w:i w:val="false"/>
          <w:color w:val="000000"/>
          <w:sz w:val="28"/>
        </w:rPr>
        <w:t xml:space="preserve"> http://www.school-collection.edu.ru </w:t>
      </w:r>
      <w:bookmarkEnd w:id="42"/>
      <w:r>
        <w:rPr>
          <w:sz w:val="28"/>
        </w:rPr>
        <w:br/>
      </w:r>
      <w:bookmarkStart w:id="43" w:name="block-524721281"/>
      <w:bookmarkStart w:id="44" w:name="block-52472128"/>
      <w:bookmarkStart w:id="45" w:name="0cfb5cb7-6334-48ba-8ea7-205ab2d8be806"/>
      <w:bookmarkEnd w:id="43"/>
      <w:bookmarkEnd w:id="44"/>
      <w:bookmarkEnd w:id="45"/>
    </w:p>
    <w:p>
      <w:pPr>
        <w:pStyle w:val="Normal"/>
        <w:spacing w:before="0" w:after="200"/>
        <w:rPr/>
      </w:pPr>
      <w:r>
        <w:rPr/>
      </w:r>
    </w:p>
    <w:sectPr>
      <w:type w:val="nextPage"/>
      <w:pgSz w:w="11906" w:h="16838"/>
      <w:pgMar w:left="1440" w:right="1440" w:gutter="0" w:header="0" w:top="1440"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Light">
    <w:charset w:val="cc"/>
    <w:family w:val="roman"/>
    <w:pitch w:val="variable"/>
  </w:font>
  <w:font w:name="Liberation Sans">
    <w:altName w:val="Arial"/>
    <w:charset w:val="cc"/>
    <w:family w:val="swiss"/>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8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0"/>
        </w:tabs>
        <w:ind w:left="78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0"/>
        </w:tabs>
        <w:ind w:left="78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78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0"/>
        </w:tabs>
        <w:ind w:left="78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bidi w:val="0"/>
      <w:spacing w:lineRule="auto" w:line="276" w:before="0" w:after="200"/>
      <w:jc w:val="left"/>
    </w:pPr>
    <w:rPr>
      <w:rFonts w:eastAsia=""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Heading1Char"/>
    <w:uiPriority w:val="9"/>
    <w:qFormat/>
    <w:rsid w:val="00841cd9"/>
    <w:pPr>
      <w:keepNext w:val="true"/>
      <w:keepLines/>
      <w:spacing w:before="480" w:after="200"/>
      <w:outlineLvl w:val="0"/>
    </w:pPr>
    <w:rPr>
      <w:rFonts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Heading2Char"/>
    <w:uiPriority w:val="9"/>
    <w:unhideWhenUsed/>
    <w:qFormat/>
    <w:rsid w:val="00841cd9"/>
    <w:pPr>
      <w:keepNext w:val="true"/>
      <w:keepLines/>
      <w:spacing w:before="200" w:after="200"/>
      <w:outlineLvl w:val="1"/>
    </w:pPr>
    <w:rPr>
      <w:rFonts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Heading3Char"/>
    <w:uiPriority w:val="9"/>
    <w:unhideWhenUsed/>
    <w:qFormat/>
    <w:rsid w:val="00841cd9"/>
    <w:pPr>
      <w:keepNext w:val="true"/>
      <w:keepLines/>
      <w:spacing w:before="200" w:after="200"/>
      <w:outlineLvl w:val="2"/>
    </w:pPr>
    <w:rPr>
      <w:rFonts w:eastAsia="" w:cs="" w:asciiTheme="majorHAnsi" w:cstheme="majorBidi" w:eastAsiaTheme="majorEastAsia" w:hAnsiTheme="majorHAnsi"/>
      <w:b/>
      <w:bCs/>
      <w:color w:val="4F81BD" w:themeColor="accent1"/>
    </w:rPr>
  </w:style>
  <w:style w:type="paragraph" w:styleId="4">
    <w:name w:val="Heading 4"/>
    <w:basedOn w:val="Normal"/>
    <w:next w:val="Normal"/>
    <w:link w:val="Heading4Char"/>
    <w:uiPriority w:val="9"/>
    <w:unhideWhenUsed/>
    <w:qFormat/>
    <w:rsid w:val="00841cd9"/>
    <w:pPr>
      <w:keepNext w:val="true"/>
      <w:keepLines/>
      <w:spacing w:before="200" w:after="200"/>
      <w:outlineLvl w:val="3"/>
    </w:pPr>
    <w:rPr>
      <w:rFonts w:eastAsia="" w:cs="" w:asciiTheme="majorHAnsi" w:cstheme="majorBidi" w:eastAsiaTheme="majorEastAsia" w:hAnsiTheme="majorHAnsi"/>
      <w:b/>
      <w:bCs/>
      <w:i/>
      <w:iCs/>
      <w:color w:val="4F81BD" w:themeColor="accent1"/>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41cd9"/>
    <w:rPr/>
  </w:style>
  <w:style w:type="character" w:styleId="Heading1Char" w:customStyle="1">
    <w:name w:val="Heading 1 Char"/>
    <w:basedOn w:val="DefaultParagraphFont"/>
    <w:link w:val="Heading1"/>
    <w:uiPriority w:val="9"/>
    <w:qFormat/>
    <w:rsid w:val="00841cd9"/>
    <w:rPr>
      <w:rFonts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841cd9"/>
    <w:rPr>
      <w:rFonts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841cd9"/>
    <w:rPr>
      <w:rFonts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qFormat/>
    <w:rsid w:val="00841cd9"/>
    <w:rPr>
      <w:rFonts w:eastAsia="" w:cs="" w:asciiTheme="majorHAnsi" w:cstheme="majorBidi" w:eastAsiaTheme="majorEastAsia" w:hAnsiTheme="majorHAnsi"/>
      <w:b/>
      <w:bCs/>
      <w:i/>
      <w:iCs/>
      <w:color w:val="4F81BD" w:themeColor="accent1"/>
    </w:rPr>
  </w:style>
  <w:style w:type="character" w:styleId="SubtitleChar" w:customStyle="1">
    <w:name w:val="Subtitle Char"/>
    <w:basedOn w:val="DefaultParagraphFont"/>
    <w:link w:val="Subtitle"/>
    <w:uiPriority w:val="11"/>
    <w:qFormat/>
    <w:rsid w:val="00841cd9"/>
    <w:rPr>
      <w:rFonts w:eastAsia="" w:cs="" w:asciiTheme="majorHAnsi" w:cstheme="majorBidi" w:eastAsiaTheme="majorEastAsia" w:hAnsiTheme="majorHAnsi"/>
      <w:i/>
      <w:iCs/>
      <w:color w:val="4F81BD" w:themeColor="accent1"/>
      <w:spacing w:val="15"/>
      <w:sz w:val="24"/>
      <w:szCs w:val="24"/>
    </w:rPr>
  </w:style>
  <w:style w:type="character" w:styleId="TitleChar" w:customStyle="1">
    <w:name w:val="Title Char"/>
    <w:basedOn w:val="DefaultParagraphFont"/>
    <w:link w:val="Title"/>
    <w:uiPriority w:val="10"/>
    <w:qFormat/>
    <w:rsid w:val="00841cd9"/>
    <w:rPr>
      <w:rFonts w:eastAsia="" w:cs="" w:asciiTheme="majorHAnsi" w:cstheme="majorBidi" w:eastAsiaTheme="majorEastAsia" w:hAnsiTheme="majorHAnsi"/>
      <w:color w:val="17365D" w:themeColor="text2" w:themeShade="bf"/>
      <w:spacing w:val="5"/>
      <w:kern w:val="2"/>
      <w:sz w:val="52"/>
      <w:szCs w:val="52"/>
    </w:rPr>
  </w:style>
  <w:style w:type="character" w:styleId="Style10">
    <w:name w:val="Выделение"/>
    <w:basedOn w:val="DefaultParagraphFont"/>
    <w:uiPriority w:val="20"/>
    <w:qFormat/>
    <w:rsid w:val="00d1197d"/>
    <w:rPr>
      <w:i/>
      <w:iCs/>
    </w:rPr>
  </w:style>
  <w:style w:type="character" w:styleId="Style11">
    <w:name w:val="Интернет-ссылка"/>
    <w:basedOn w:val="DefaultParagraphFont"/>
    <w:uiPriority w:val="99"/>
    <w:unhideWhenUsed/>
    <w:rPr>
      <w:color w:val="0000FF" w:themeColor="hyperlink"/>
      <w:u w:val="single"/>
    </w:rPr>
  </w:style>
  <w:style w:type="character" w:styleId="Style12">
    <w:name w:val="Название Знак"/>
    <w:qFormat/>
    <w:rPr>
      <w:rFonts w:ascii="Calibri Light" w:hAnsi="Calibri Light" w:cs="0"/>
      <w:color w:val="323E4F"/>
      <w:spacing w:val="5"/>
      <w:kern w:val="2"/>
      <w:sz w:val="52"/>
      <w:szCs w:val="52"/>
    </w:rPr>
  </w:style>
  <w:style w:type="character" w:styleId="Style13">
    <w:name w:val="Заголовок Знак"/>
    <w:qFormat/>
    <w:rPr>
      <w:rFonts w:ascii="Calibri Light" w:hAnsi="Calibri Light" w:eastAsia="Calibri" w:cs="Tahoma"/>
      <w:color w:val="323E4F"/>
      <w:spacing w:val="5"/>
      <w:sz w:val="52"/>
      <w:szCs w:val="52"/>
    </w:rPr>
  </w:style>
  <w:style w:type="character" w:styleId="Style14">
    <w:name w:val="Подзаголовок Знак"/>
    <w:qFormat/>
    <w:rPr>
      <w:rFonts w:ascii="Calibri Light" w:hAnsi="Calibri Light" w:eastAsia="Calibri" w:cs="Tahoma"/>
      <w:i/>
      <w:iCs/>
      <w:color w:val="5B9BD5"/>
      <w:spacing w:val="15"/>
    </w:rPr>
  </w:style>
  <w:style w:type="character" w:styleId="41">
    <w:name w:val="Заголовок 4 Знак"/>
    <w:qFormat/>
    <w:rPr>
      <w:rFonts w:ascii="Calibri Light" w:hAnsi="Calibri Light" w:eastAsia="Calibri" w:cs="Tahoma"/>
      <w:b/>
      <w:bCs/>
      <w:i/>
      <w:iCs/>
      <w:color w:val="5B9BD5"/>
    </w:rPr>
  </w:style>
  <w:style w:type="character" w:styleId="31">
    <w:name w:val="Заголовок 3 Знак"/>
    <w:qFormat/>
    <w:rPr>
      <w:rFonts w:ascii="Calibri Light" w:hAnsi="Calibri Light" w:eastAsia="Calibri" w:cs="Tahoma"/>
      <w:b/>
      <w:bCs/>
      <w:color w:val="5B9BD5"/>
    </w:rPr>
  </w:style>
  <w:style w:type="character" w:styleId="21">
    <w:name w:val="Заголовок 2 Знак"/>
    <w:qFormat/>
    <w:rPr>
      <w:rFonts w:ascii="Calibri Light" w:hAnsi="Calibri Light" w:eastAsia="Calibri" w:cs="Tahoma"/>
      <w:b/>
      <w:bCs/>
      <w:color w:val="5B9BD5"/>
      <w:sz w:val="26"/>
      <w:szCs w:val="26"/>
    </w:rPr>
  </w:style>
  <w:style w:type="character" w:styleId="11">
    <w:name w:val="Заголовок 1 Знак"/>
    <w:qFormat/>
    <w:rPr>
      <w:rFonts w:ascii="Calibri Light" w:hAnsi="Calibri Light" w:eastAsia="Calibri" w:cs="Tahoma"/>
      <w:b/>
      <w:bCs/>
      <w:color w:val="2E74B5"/>
      <w:sz w:val="28"/>
      <w:szCs w:val="28"/>
    </w:rPr>
  </w:style>
  <w:style w:type="character" w:styleId="Style15">
    <w:name w:val="Верхний колонтитул Знак"/>
    <w:qFormat/>
    <w:rPr/>
  </w:style>
  <w:style w:type="paragraph" w:styleId="Style16">
    <w:name w:val="Заголовок"/>
    <w:basedOn w:val="Normal"/>
    <w:next w:val="Style17"/>
    <w:qFormat/>
    <w:pPr>
      <w:keepNext w:val="true"/>
      <w:spacing w:before="240" w:after="120"/>
    </w:pPr>
    <w:rPr>
      <w:rFonts w:ascii="Liberation Sans" w:hAnsi="Liberation Sans" w:eastAsia="Microsoft YaHei" w:cs="Ari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lang w:val="zxx" w:eastAsia="zxx" w:bidi="zxx"/>
    </w:rPr>
  </w:style>
  <w:style w:type="paragraph" w:styleId="Style21">
    <w:name w:val="Колонтитул"/>
    <w:basedOn w:val="Normal"/>
    <w:qFormat/>
    <w:pPr/>
    <w:rPr/>
  </w:style>
  <w:style w:type="paragraph" w:styleId="Style22">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23">
    <w:name w:val="Subtitle"/>
    <w:basedOn w:val="Normal"/>
    <w:next w:val="Normal"/>
    <w:link w:val="SubtitleChar"/>
    <w:uiPriority w:val="11"/>
    <w:qFormat/>
    <w:rsid w:val="00841cd9"/>
    <w:pPr>
      <w:ind w:left="86" w:hanging="0"/>
    </w:pPr>
    <w:rPr>
      <w:rFonts w:eastAsia="" w:cs="" w:asciiTheme="majorHAnsi" w:cstheme="majorBidi" w:eastAsiaTheme="majorEastAsia" w:hAnsiTheme="majorHAnsi"/>
      <w:i/>
      <w:iCs/>
      <w:color w:val="4F81BD" w:themeColor="accent1"/>
      <w:spacing w:val="15"/>
      <w:sz w:val="24"/>
      <w:szCs w:val="24"/>
    </w:rPr>
  </w:style>
  <w:style w:type="paragraph" w:styleId="Style24">
    <w:name w:val="Title"/>
    <w:basedOn w:val="Normal"/>
    <w:next w:val="Normal"/>
    <w:link w:val="TitleChar"/>
    <w:uiPriority w:val="10"/>
    <w:qFormat/>
    <w:rsid w:val="00841cd9"/>
    <w:pPr>
      <w:pBdr>
        <w:bottom w:val="single" w:sz="8" w:space="4" w:color="4F81BD"/>
      </w:pBdr>
      <w:spacing w:before="0" w:after="300"/>
      <w:contextualSpacing/>
    </w:pPr>
    <w:rPr>
      <w:rFonts w:eastAsia="" w:cs="" w:asciiTheme="majorHAnsi" w:cstheme="majorBidi" w:eastAsiaTheme="majorEastAsia" w:hAnsiTheme="majorHAnsi"/>
      <w:color w:val="17365D"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F81BD" w:themeColor="accent1"/>
      <w:sz w:val="18"/>
      <w:szCs w:val="18"/>
    </w:rPr>
  </w:style>
  <w:style w:type="table" w:styleId="TableGrid">
    <w:name w:val="Table Grid"/>
    <w:basedOn w:val="TableNormal"/>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7f415e2e" TargetMode="External"/><Relationship Id="rId3" Type="http://schemas.openxmlformats.org/officeDocument/2006/relationships/hyperlink" Target="https://m.edsoo.ru/7f415e2e" TargetMode="External"/><Relationship Id="rId4" Type="http://schemas.openxmlformats.org/officeDocument/2006/relationships/hyperlink" Target="https://m.edsoo.ru/7f415e2e" TargetMode="External"/><Relationship Id="rId5" Type="http://schemas.openxmlformats.org/officeDocument/2006/relationships/hyperlink" Target="https://m.edsoo.ru/7f415e2e" TargetMode="External"/><Relationship Id="rId6" Type="http://schemas.openxmlformats.org/officeDocument/2006/relationships/hyperlink" Target="https://m.edsoo.ru/7f415e2e" TargetMode="External"/><Relationship Id="rId7" Type="http://schemas.openxmlformats.org/officeDocument/2006/relationships/hyperlink" Target="https://m.edsoo.ru/7f417e18" TargetMode="External"/><Relationship Id="rId8" Type="http://schemas.openxmlformats.org/officeDocument/2006/relationships/hyperlink" Target="https://m.edsoo.ru/7f417e18" TargetMode="External"/><Relationship Id="rId9" Type="http://schemas.openxmlformats.org/officeDocument/2006/relationships/hyperlink" Target="https://m.edsoo.ru/7f417e18" TargetMode="External"/><Relationship Id="rId10" Type="http://schemas.openxmlformats.org/officeDocument/2006/relationships/hyperlink" Target="https://m.edsoo.ru/7f417e18" TargetMode="External"/><Relationship Id="rId11" Type="http://schemas.openxmlformats.org/officeDocument/2006/relationships/hyperlink" Target="https://m.edsoo.ru/7f417e18" TargetMode="External"/><Relationship Id="rId12" Type="http://schemas.openxmlformats.org/officeDocument/2006/relationships/hyperlink" Target="https://m.edsoo.ru/7f417e18" TargetMode="External"/><Relationship Id="rId13" Type="http://schemas.openxmlformats.org/officeDocument/2006/relationships/hyperlink" Target="https://m.edsoo.ru/7f41a12c" TargetMode="External"/><Relationship Id="rId14" Type="http://schemas.openxmlformats.org/officeDocument/2006/relationships/hyperlink" Target="https://m.edsoo.ru/7f41a12c" TargetMode="External"/><Relationship Id="rId15" Type="http://schemas.openxmlformats.org/officeDocument/2006/relationships/hyperlink" Target="https://m.edsoo.ru/7f41a12c" TargetMode="External"/><Relationship Id="rId16" Type="http://schemas.openxmlformats.org/officeDocument/2006/relationships/hyperlink" Target="https://m.edsoo.ru/7f41a12c" TargetMode="External"/><Relationship Id="rId17" Type="http://schemas.openxmlformats.org/officeDocument/2006/relationships/hyperlink" Target="https://m.edsoo.ru/7f41a12c" TargetMode="External"/><Relationship Id="rId18" Type="http://schemas.openxmlformats.org/officeDocument/2006/relationships/hyperlink" Target="https://m.edsoo.ru/7f41a12c" TargetMode="External"/><Relationship Id="rId19" Type="http://schemas.openxmlformats.org/officeDocument/2006/relationships/hyperlink" Target="https://m.edsoo.ru/7f41a12c" TargetMode="External"/><Relationship Id="rId20" Type="http://schemas.openxmlformats.org/officeDocument/2006/relationships/hyperlink" Target="https://m.edsoo.ru/8866b724" TargetMode="External"/><Relationship Id="rId21" Type="http://schemas.openxmlformats.org/officeDocument/2006/relationships/hyperlink" Target="https://m.edsoo.ru/8866cb6a" TargetMode="External"/><Relationship Id="rId22" Type="http://schemas.openxmlformats.org/officeDocument/2006/relationships/hyperlink" Target="https://m.edsoo.ru/8866c5c0" TargetMode="External"/><Relationship Id="rId23" Type="http://schemas.openxmlformats.org/officeDocument/2006/relationships/hyperlink" Target="https://m.edsoo.ru/8866c7be" TargetMode="External"/><Relationship Id="rId24" Type="http://schemas.openxmlformats.org/officeDocument/2006/relationships/hyperlink" Target="https://m.edsoo.ru/8866c5c0" TargetMode="External"/><Relationship Id="rId25" Type="http://schemas.openxmlformats.org/officeDocument/2006/relationships/hyperlink" Target="https://m.edsoo.ru/8866c7be" TargetMode="External"/><Relationship Id="rId26" Type="http://schemas.openxmlformats.org/officeDocument/2006/relationships/hyperlink" Target="https://m.edsoo.ru/8866c7be" TargetMode="External"/><Relationship Id="rId27" Type="http://schemas.openxmlformats.org/officeDocument/2006/relationships/hyperlink" Target="https://m.edsoo.ru/8866c7be" TargetMode="External"/><Relationship Id="rId28" Type="http://schemas.openxmlformats.org/officeDocument/2006/relationships/hyperlink" Target="https://m.edsoo.ru/8866c7be" TargetMode="External"/><Relationship Id="rId29" Type="http://schemas.openxmlformats.org/officeDocument/2006/relationships/hyperlink" Target="https://m.edsoo.ru/8866c3ea" TargetMode="External"/><Relationship Id="rId30" Type="http://schemas.openxmlformats.org/officeDocument/2006/relationships/hyperlink" Target="https://m.edsoo.ru/8866c3ea" TargetMode="External"/><Relationship Id="rId31" Type="http://schemas.openxmlformats.org/officeDocument/2006/relationships/hyperlink" Target="https://m.edsoo.ru/8866c3ea" TargetMode="External"/><Relationship Id="rId32" Type="http://schemas.openxmlformats.org/officeDocument/2006/relationships/hyperlink" Target="https://m.edsoo.ru/8866c3ea" TargetMode="External"/><Relationship Id="rId33" Type="http://schemas.openxmlformats.org/officeDocument/2006/relationships/hyperlink" Target="https://m.edsoo.ru/8866c3ea" TargetMode="External"/><Relationship Id="rId34" Type="http://schemas.openxmlformats.org/officeDocument/2006/relationships/hyperlink" Target="https://m.edsoo.ru/8866ce80" TargetMode="External"/><Relationship Id="rId35" Type="http://schemas.openxmlformats.org/officeDocument/2006/relationships/hyperlink" Target="https://m.edsoo.ru/8866d1fa" TargetMode="External"/><Relationship Id="rId36" Type="http://schemas.openxmlformats.org/officeDocument/2006/relationships/hyperlink" Target="https://m.edsoo.ru/8866d34e" TargetMode="External"/><Relationship Id="rId37" Type="http://schemas.openxmlformats.org/officeDocument/2006/relationships/hyperlink" Target="https://m.edsoo.ru/8866e01e" TargetMode="External"/><Relationship Id="rId38" Type="http://schemas.openxmlformats.org/officeDocument/2006/relationships/hyperlink" Target="https://m.edsoo.ru/8866e88e" TargetMode="External"/><Relationship Id="rId39" Type="http://schemas.openxmlformats.org/officeDocument/2006/relationships/hyperlink" Target="https://m.edsoo.ru/8866e88e" TargetMode="External"/><Relationship Id="rId40" Type="http://schemas.openxmlformats.org/officeDocument/2006/relationships/hyperlink" Target="https://m.edsoo.ru/8866e88e" TargetMode="External"/><Relationship Id="rId41" Type="http://schemas.openxmlformats.org/officeDocument/2006/relationships/hyperlink" Target="https://m.edsoo.ru/8866e88e" TargetMode="External"/><Relationship Id="rId42" Type="http://schemas.openxmlformats.org/officeDocument/2006/relationships/hyperlink" Target="https://m.edsoo.ru/8866e88e" TargetMode="External"/><Relationship Id="rId43" Type="http://schemas.openxmlformats.org/officeDocument/2006/relationships/hyperlink" Target="https://m.edsoo.ru/8866e9ec" TargetMode="External"/><Relationship Id="rId44" Type="http://schemas.openxmlformats.org/officeDocument/2006/relationships/hyperlink" Target="https://m.edsoo.ru/8866d6fa" TargetMode="External"/><Relationship Id="rId45" Type="http://schemas.openxmlformats.org/officeDocument/2006/relationships/hyperlink" Target="https://m.edsoo.ru/8866d6fa" TargetMode="External"/><Relationship Id="rId46" Type="http://schemas.openxmlformats.org/officeDocument/2006/relationships/hyperlink" Target="https://m.edsoo.ru/8866d880" TargetMode="External"/><Relationship Id="rId47" Type="http://schemas.openxmlformats.org/officeDocument/2006/relationships/hyperlink" Target="https://m.edsoo.ru/8866d880" TargetMode="External"/><Relationship Id="rId48" Type="http://schemas.openxmlformats.org/officeDocument/2006/relationships/hyperlink" Target="https://m.edsoo.ru/8866e26c" TargetMode="External"/><Relationship Id="rId49" Type="http://schemas.openxmlformats.org/officeDocument/2006/relationships/hyperlink" Target="https://m.edsoo.ru/8866e3a2" TargetMode="External"/><Relationship Id="rId50" Type="http://schemas.openxmlformats.org/officeDocument/2006/relationships/hyperlink" Target="https://m.edsoo.ru/8866e3a2" TargetMode="External"/><Relationship Id="rId51" Type="http://schemas.openxmlformats.org/officeDocument/2006/relationships/hyperlink" Target="https://m.edsoo.ru/8866e3a2" TargetMode="External"/><Relationship Id="rId52" Type="http://schemas.openxmlformats.org/officeDocument/2006/relationships/hyperlink" Target="https://m.edsoo.ru/8866e3a2" TargetMode="External"/><Relationship Id="rId53" Type="http://schemas.openxmlformats.org/officeDocument/2006/relationships/hyperlink" Target="https://m.edsoo.ru/8866eb22" TargetMode="External"/><Relationship Id="rId54" Type="http://schemas.openxmlformats.org/officeDocument/2006/relationships/hyperlink" Target="https://m.edsoo.ru/8866ecbc" TargetMode="External"/><Relationship Id="rId55" Type="http://schemas.openxmlformats.org/officeDocument/2006/relationships/hyperlink" Target="https://m.edsoo.ru/8866ecbc" TargetMode="External"/><Relationship Id="rId56" Type="http://schemas.openxmlformats.org/officeDocument/2006/relationships/hyperlink" Target="https://m.edsoo.ru/8866ef64" TargetMode="External"/><Relationship Id="rId57" Type="http://schemas.openxmlformats.org/officeDocument/2006/relationships/hyperlink" Target="http://resh.edu.ru/" TargetMode="External"/><Relationship Id="rId58" Type="http://schemas.openxmlformats.org/officeDocument/2006/relationships/hyperlink" Target="https://m.edsoo.ru/8866f086" TargetMode="External"/><Relationship Id="rId59" Type="http://schemas.openxmlformats.org/officeDocument/2006/relationships/hyperlink" Target="https://m.edsoo.ru/8866f086" TargetMode="External"/><Relationship Id="rId60" Type="http://schemas.openxmlformats.org/officeDocument/2006/relationships/hyperlink" Target="https://m.edsoo.ru/8866f086" TargetMode="External"/><Relationship Id="rId61" Type="http://schemas.openxmlformats.org/officeDocument/2006/relationships/hyperlink" Target="https://m.edsoo.ru/8866f086" TargetMode="External"/><Relationship Id="rId62" Type="http://schemas.openxmlformats.org/officeDocument/2006/relationships/hyperlink" Target="https://m.edsoo.ru/8866f3b0" TargetMode="External"/><Relationship Id="rId63" Type="http://schemas.openxmlformats.org/officeDocument/2006/relationships/hyperlink" Target="http://resh.edu.ru/" TargetMode="External"/><Relationship Id="rId64" Type="http://schemas.openxmlformats.org/officeDocument/2006/relationships/hyperlink" Target="http://resh.edu.ru/" TargetMode="External"/><Relationship Id="rId65" Type="http://schemas.openxmlformats.org/officeDocument/2006/relationships/hyperlink" Target="https://m.edsoo.ru/8866f630" TargetMode="External"/><Relationship Id="rId66" Type="http://schemas.openxmlformats.org/officeDocument/2006/relationships/hyperlink" Target="https://m.edsoo.ru/8866f8ba" TargetMode="External"/><Relationship Id="rId67" Type="http://schemas.openxmlformats.org/officeDocument/2006/relationships/hyperlink" Target="https://m.edsoo.ru/8866fa5e" TargetMode="External"/><Relationship Id="rId68" Type="http://schemas.openxmlformats.org/officeDocument/2006/relationships/hyperlink" Target="https://m.edsoo.ru/8866fe6e" TargetMode="External"/><Relationship Id="rId69" Type="http://schemas.openxmlformats.org/officeDocument/2006/relationships/hyperlink" Target="https://m.edsoo.ru/8866fe6e" TargetMode="External"/><Relationship Id="rId70" Type="http://schemas.openxmlformats.org/officeDocument/2006/relationships/hyperlink" Target="https://m.edsoo.ru/88670800" TargetMode="External"/><Relationship Id="rId71" Type="http://schemas.openxmlformats.org/officeDocument/2006/relationships/hyperlink" Target="https://m.edsoo.ru/88670e9a" TargetMode="External"/><Relationship Id="rId72" Type="http://schemas.openxmlformats.org/officeDocument/2006/relationships/hyperlink" Target="http://resh.edu.ru/" TargetMode="External"/><Relationship Id="rId73" Type="http://schemas.openxmlformats.org/officeDocument/2006/relationships/hyperlink" Target="http://resh.edu.ru/" TargetMode="External"/><Relationship Id="rId74" Type="http://schemas.openxmlformats.org/officeDocument/2006/relationships/hyperlink" Target="https://m.edsoo.ru/8867013e" TargetMode="External"/><Relationship Id="rId75" Type="http://schemas.openxmlformats.org/officeDocument/2006/relationships/hyperlink" Target="https://m.edsoo.ru/88670508" TargetMode="External"/><Relationship Id="rId76" Type="http://schemas.openxmlformats.org/officeDocument/2006/relationships/hyperlink" Target="http://resh.edu.ru/" TargetMode="External"/><Relationship Id="rId77" Type="http://schemas.openxmlformats.org/officeDocument/2006/relationships/hyperlink" Target="https://m.edsoo.ru/88670a62" TargetMode="External"/><Relationship Id="rId78" Type="http://schemas.openxmlformats.org/officeDocument/2006/relationships/hyperlink" Target="https://m.edsoo.ru/88670a62" TargetMode="External"/><Relationship Id="rId79" Type="http://schemas.openxmlformats.org/officeDocument/2006/relationships/hyperlink" Target="https://m.edsoo.ru/8867103e" TargetMode="External"/><Relationship Id="rId80" Type="http://schemas.openxmlformats.org/officeDocument/2006/relationships/hyperlink" Target="https://m.edsoo.ru/88670a62" TargetMode="External"/><Relationship Id="rId81" Type="http://schemas.openxmlformats.org/officeDocument/2006/relationships/hyperlink" Target="https://m.edsoo.ru/88671188" TargetMode="External"/><Relationship Id="rId82" Type="http://schemas.openxmlformats.org/officeDocument/2006/relationships/hyperlink" Target="https://m.edsoo.ru/886712d2" TargetMode="External"/><Relationship Id="rId83" Type="http://schemas.openxmlformats.org/officeDocument/2006/relationships/hyperlink" Target="https://m.edsoo.ru/88671462" TargetMode="External"/><Relationship Id="rId84" Type="http://schemas.openxmlformats.org/officeDocument/2006/relationships/hyperlink" Target="https://m.edsoo.ru/886715b6" TargetMode="External"/><Relationship Id="rId85" Type="http://schemas.openxmlformats.org/officeDocument/2006/relationships/hyperlink" Target="https://m.edsoo.ru/886716ec" TargetMode="External"/><Relationship Id="rId86" Type="http://schemas.openxmlformats.org/officeDocument/2006/relationships/hyperlink" Target="https://m.edsoo.ru/886719bc" TargetMode="External"/><Relationship Id="rId87" Type="http://schemas.openxmlformats.org/officeDocument/2006/relationships/hyperlink" Target="https://m.edsoo.ru/886719bc" TargetMode="External"/><Relationship Id="rId88" Type="http://schemas.openxmlformats.org/officeDocument/2006/relationships/hyperlink" Target="https://m.edsoo.ru/88671af2" TargetMode="External"/><Relationship Id="rId89" Type="http://schemas.openxmlformats.org/officeDocument/2006/relationships/hyperlink" Target="https://m.edsoo.ru/88671ca0" TargetMode="External"/><Relationship Id="rId90" Type="http://schemas.openxmlformats.org/officeDocument/2006/relationships/hyperlink" Target="https://m.edsoo.ru/88671ca0" TargetMode="External"/><Relationship Id="rId91" Type="http://schemas.openxmlformats.org/officeDocument/2006/relationships/hyperlink" Target="https://m.edsoo.ru/88671dea" TargetMode="External"/><Relationship Id="rId92" Type="http://schemas.openxmlformats.org/officeDocument/2006/relationships/hyperlink" Target="https://m.edsoo.ru/88671f20" TargetMode="External"/><Relationship Id="rId93" Type="http://schemas.openxmlformats.org/officeDocument/2006/relationships/hyperlink" Target="https://m.edsoo.ru/8867209c" TargetMode="External"/><Relationship Id="rId94" Type="http://schemas.openxmlformats.org/officeDocument/2006/relationships/hyperlink" Target="https://m.edsoo.ru/88672358" TargetMode="External"/><Relationship Id="rId95" Type="http://schemas.openxmlformats.org/officeDocument/2006/relationships/hyperlink" Target="https://m.edsoo.ru/8867252e" TargetMode="External"/><Relationship Id="rId96" Type="http://schemas.openxmlformats.org/officeDocument/2006/relationships/hyperlink" Target="https://m.edsoo.ru/88672858" TargetMode="External"/><Relationship Id="rId97" Type="http://schemas.openxmlformats.org/officeDocument/2006/relationships/hyperlink" Target="https://m.edsoo.ru/88672b14" TargetMode="External"/><Relationship Id="rId98" Type="http://schemas.openxmlformats.org/officeDocument/2006/relationships/hyperlink" Target="https://m.edsoo.ru/88672b14" TargetMode="External"/><Relationship Id="rId99" Type="http://schemas.openxmlformats.org/officeDocument/2006/relationships/hyperlink" Target="https://m.edsoo.ru/88672c9a" TargetMode="External"/><Relationship Id="rId100" Type="http://schemas.openxmlformats.org/officeDocument/2006/relationships/hyperlink" Target="https://m.edsoo.ru/8867337a" TargetMode="External"/><Relationship Id="rId101" Type="http://schemas.openxmlformats.org/officeDocument/2006/relationships/hyperlink" Target="https://m.edsoo.ru/88672e0c" TargetMode="External"/><Relationship Id="rId102" Type="http://schemas.openxmlformats.org/officeDocument/2006/relationships/hyperlink" Target="https://m.edsoo.ru/88672f38" TargetMode="External"/><Relationship Id="rId103" Type="http://schemas.openxmlformats.org/officeDocument/2006/relationships/hyperlink" Target="https://m.edsoo.ru/88672358" TargetMode="External"/><Relationship Id="rId104" Type="http://schemas.openxmlformats.org/officeDocument/2006/relationships/hyperlink" Target="https://m.edsoo.ru/88673064" TargetMode="External"/><Relationship Id="rId105" Type="http://schemas.openxmlformats.org/officeDocument/2006/relationships/hyperlink" Target="https://m.edsoo.ru/88673794" TargetMode="External"/><Relationship Id="rId106" Type="http://schemas.openxmlformats.org/officeDocument/2006/relationships/hyperlink" Target="https://m.edsoo.ru/88673794" TargetMode="External"/><Relationship Id="rId107" Type="http://schemas.openxmlformats.org/officeDocument/2006/relationships/hyperlink" Target="https://m.edsoo.ru/886738fc" TargetMode="External"/><Relationship Id="rId108" Type="http://schemas.openxmlformats.org/officeDocument/2006/relationships/hyperlink" Target="https://m.edsoo.ru/88673a78" TargetMode="External"/><Relationship Id="rId109" Type="http://schemas.openxmlformats.org/officeDocument/2006/relationships/hyperlink" Target="https://m.edsoo.ru/88673bae" TargetMode="External"/><Relationship Id="rId110" Type="http://schemas.openxmlformats.org/officeDocument/2006/relationships/hyperlink" Target="https://m.edsoo.ru/88673d52" TargetMode="External"/><Relationship Id="rId111" Type="http://schemas.openxmlformats.org/officeDocument/2006/relationships/hyperlink" Target="https://m.edsoo.ru/8867400e" TargetMode="External"/><Relationship Id="rId112" Type="http://schemas.openxmlformats.org/officeDocument/2006/relationships/hyperlink" Target="https://m.edsoo.ru/8867400e" TargetMode="External"/><Relationship Id="rId113" Type="http://schemas.openxmlformats.org/officeDocument/2006/relationships/hyperlink" Target="https://m.edsoo.ru/88674860" TargetMode="External"/><Relationship Id="rId114" Type="http://schemas.openxmlformats.org/officeDocument/2006/relationships/hyperlink" Target="https://m.edsoo.ru/8867445a" TargetMode="External"/><Relationship Id="rId115" Type="http://schemas.openxmlformats.org/officeDocument/2006/relationships/hyperlink" Target="https://m.edsoo.ru/886745fe" TargetMode="External"/><Relationship Id="rId116" Type="http://schemas.openxmlformats.org/officeDocument/2006/relationships/hyperlink" Target="https://m.edsoo.ru/88674860" TargetMode="External"/><Relationship Id="rId117" Type="http://schemas.openxmlformats.org/officeDocument/2006/relationships/hyperlink" Target="https://m.edsoo.ru/88674a22" TargetMode="External"/><Relationship Id="rId118" Type="http://schemas.openxmlformats.org/officeDocument/2006/relationships/hyperlink" Target="https://m.edsoo.ru/88674a22" TargetMode="External"/><Relationship Id="rId119" Type="http://schemas.openxmlformats.org/officeDocument/2006/relationships/hyperlink" Target="https://m.edsoo.ru/88675288" TargetMode="External"/><Relationship Id="rId120" Type="http://schemas.openxmlformats.org/officeDocument/2006/relationships/hyperlink" Target="https://m.edsoo.ru/8867542c" TargetMode="External"/><Relationship Id="rId121" Type="http://schemas.openxmlformats.org/officeDocument/2006/relationships/hyperlink" Target="https://m.edsoo.ru/88674e78" TargetMode="External"/><Relationship Id="rId122" Type="http://schemas.openxmlformats.org/officeDocument/2006/relationships/hyperlink" Target="https://m.edsoo.ru/8867473e" TargetMode="External"/><Relationship Id="rId123" Type="http://schemas.openxmlformats.org/officeDocument/2006/relationships/hyperlink" Target="http://resh.edu.ru/" TargetMode="External"/><Relationship Id="rId124" Type="http://schemas.openxmlformats.org/officeDocument/2006/relationships/hyperlink" Target="http://resh.edu.ru/" TargetMode="External"/><Relationship Id="rId125" Type="http://schemas.openxmlformats.org/officeDocument/2006/relationships/hyperlink" Target="https://m.edsoo.ru/88675558" TargetMode="External"/><Relationship Id="rId126" Type="http://schemas.openxmlformats.org/officeDocument/2006/relationships/hyperlink" Target="https://m.edsoo.ru/88675684" TargetMode="External"/><Relationship Id="rId127" Type="http://schemas.openxmlformats.org/officeDocument/2006/relationships/hyperlink" Target="https://m.edsoo.ru/88674f90" TargetMode="External"/><Relationship Id="rId128" Type="http://schemas.openxmlformats.org/officeDocument/2006/relationships/hyperlink" Target="https://m.edsoo.ru/8867579c" TargetMode="External"/><Relationship Id="rId129" Type="http://schemas.openxmlformats.org/officeDocument/2006/relationships/hyperlink" Target="https://m.edsoo.ru/88675918" TargetMode="External"/><Relationship Id="rId130" Type="http://schemas.openxmlformats.org/officeDocument/2006/relationships/hyperlink" Target="https://m.edsoo.ru/88675918" TargetMode="External"/><Relationship Id="rId131" Type="http://schemas.openxmlformats.org/officeDocument/2006/relationships/hyperlink" Target="https://m.edsoo.ru/88675abc" TargetMode="External"/><Relationship Id="rId132" Type="http://schemas.openxmlformats.org/officeDocument/2006/relationships/hyperlink" Target="https://m.edsoo.ru/88675abc" TargetMode="External"/><Relationship Id="rId133" Type="http://schemas.openxmlformats.org/officeDocument/2006/relationships/hyperlink" Target="https://m.edsoo.ru/88675abc" TargetMode="External"/><Relationship Id="rId134" Type="http://schemas.openxmlformats.org/officeDocument/2006/relationships/hyperlink" Target="https://m.edsoo.ru/88675d32" TargetMode="External"/><Relationship Id="rId135" Type="http://schemas.openxmlformats.org/officeDocument/2006/relationships/hyperlink" Target="https://m.edsoo.ru/88675f44" TargetMode="External"/><Relationship Id="rId136" Type="http://schemas.openxmlformats.org/officeDocument/2006/relationships/hyperlink" Target="https://m.edsoo.ru/88675f44" TargetMode="External"/><Relationship Id="rId137" Type="http://schemas.openxmlformats.org/officeDocument/2006/relationships/hyperlink" Target="https://m.edsoo.ru/88675f44" TargetMode="External"/><Relationship Id="rId138" Type="http://schemas.openxmlformats.org/officeDocument/2006/relationships/hyperlink" Target="https://m.edsoo.ru/8a1407e8" TargetMode="External"/><Relationship Id="rId139" Type="http://schemas.openxmlformats.org/officeDocument/2006/relationships/hyperlink" Target="https://m.edsoo.ru/8a1415b2" TargetMode="External"/><Relationship Id="rId140" Type="http://schemas.openxmlformats.org/officeDocument/2006/relationships/hyperlink" Target="https://m.edsoo.ru/8a141940" TargetMode="External"/><Relationship Id="rId141" Type="http://schemas.openxmlformats.org/officeDocument/2006/relationships/hyperlink" Target="https://m.edsoo.ru/8a141b34" TargetMode="External"/><Relationship Id="rId142" Type="http://schemas.openxmlformats.org/officeDocument/2006/relationships/hyperlink" Target="http://resh.edu.ru/" TargetMode="External"/><Relationship Id="rId143" Type="http://schemas.openxmlformats.org/officeDocument/2006/relationships/hyperlink" Target="http://resh.edu.ru/" TargetMode="External"/><Relationship Id="rId144" Type="http://schemas.openxmlformats.org/officeDocument/2006/relationships/hyperlink" Target="https://m.edsoo.ru/8a140f86" TargetMode="External"/><Relationship Id="rId145" Type="http://schemas.openxmlformats.org/officeDocument/2006/relationships/hyperlink" Target="https://m.edsoo.ru/8a1416d4" TargetMode="External"/><Relationship Id="rId146" Type="http://schemas.openxmlformats.org/officeDocument/2006/relationships/hyperlink" Target="https://m.edsoo.ru/8a1416d4" TargetMode="External"/><Relationship Id="rId147" Type="http://schemas.openxmlformats.org/officeDocument/2006/relationships/hyperlink" Target="http://resh.edu.ru/" TargetMode="External"/><Relationship Id="rId148" Type="http://schemas.openxmlformats.org/officeDocument/2006/relationships/hyperlink" Target="http://resh.edu.ru/" TargetMode="External"/><Relationship Id="rId149" Type="http://schemas.openxmlformats.org/officeDocument/2006/relationships/hyperlink" Target="https://m.edsoo.ru/8a1410a8" TargetMode="External"/><Relationship Id="rId150" Type="http://schemas.openxmlformats.org/officeDocument/2006/relationships/hyperlink" Target="https://m.edsoo.ru/8a1410a8" TargetMode="External"/><Relationship Id="rId151" Type="http://schemas.openxmlformats.org/officeDocument/2006/relationships/hyperlink" Target="https://m.edsoo.ru/8a141c88" TargetMode="External"/><Relationship Id="rId152" Type="http://schemas.openxmlformats.org/officeDocument/2006/relationships/hyperlink" Target="https://m.edsoo.ru/8a141ddc" TargetMode="External"/><Relationship Id="rId153" Type="http://schemas.openxmlformats.org/officeDocument/2006/relationships/hyperlink" Target="https://m.edsoo.ru/8a141efe" TargetMode="External"/><Relationship Id="rId154" Type="http://schemas.openxmlformats.org/officeDocument/2006/relationships/hyperlink" Target="https://m.edsoo.ru/8a142368" TargetMode="External"/><Relationship Id="rId155" Type="http://schemas.openxmlformats.org/officeDocument/2006/relationships/hyperlink" Target="https://m.edsoo.ru/8a1420ac" TargetMode="External"/><Relationship Id="rId156" Type="http://schemas.openxmlformats.org/officeDocument/2006/relationships/hyperlink" Target="https://m.edsoo.ru/8a1424bc" TargetMode="External"/><Relationship Id="rId157" Type="http://schemas.openxmlformats.org/officeDocument/2006/relationships/hyperlink" Target="http://resh.edu.ru/" TargetMode="External"/><Relationship Id="rId158" Type="http://schemas.openxmlformats.org/officeDocument/2006/relationships/hyperlink" Target="https://m.edsoo.ru/8a14336c" TargetMode="External"/><Relationship Id="rId159" Type="http://schemas.openxmlformats.org/officeDocument/2006/relationships/hyperlink" Target="https://m.edsoo.ru/8a14336c" TargetMode="External"/><Relationship Id="rId160" Type="http://schemas.openxmlformats.org/officeDocument/2006/relationships/hyperlink" Target="https://m.edsoo.ru/8a142d5e" TargetMode="External"/><Relationship Id="rId161" Type="http://schemas.openxmlformats.org/officeDocument/2006/relationships/hyperlink" Target="https://m.edsoo.ru/8a142e8a" TargetMode="External"/><Relationship Id="rId162" Type="http://schemas.openxmlformats.org/officeDocument/2006/relationships/hyperlink" Target="https://m.edsoo.ru/8a142e8a" TargetMode="External"/><Relationship Id="rId163" Type="http://schemas.openxmlformats.org/officeDocument/2006/relationships/hyperlink" Target="https://m.edsoo.ru/8a142e8a" TargetMode="External"/><Relationship Id="rId164" Type="http://schemas.openxmlformats.org/officeDocument/2006/relationships/hyperlink" Target="https://m.edsoo.ru/8a1430b0" TargetMode="External"/><Relationship Id="rId165" Type="http://schemas.openxmlformats.org/officeDocument/2006/relationships/hyperlink" Target="https://m.edsoo.ru/8a142ac0" TargetMode="External"/><Relationship Id="rId166" Type="http://schemas.openxmlformats.org/officeDocument/2006/relationships/hyperlink" Target="https://m.edsoo.ru/8a142ac0" TargetMode="External"/><Relationship Id="rId167" Type="http://schemas.openxmlformats.org/officeDocument/2006/relationships/hyperlink" Target="https://m.edsoo.ru/8a142ac0" TargetMode="External"/><Relationship Id="rId168" Type="http://schemas.openxmlformats.org/officeDocument/2006/relationships/hyperlink" Target="https://m.edsoo.ru/8a142ac0" TargetMode="External"/><Relationship Id="rId169" Type="http://schemas.openxmlformats.org/officeDocument/2006/relationships/hyperlink" Target="https://m.edsoo.ru/8a142c3c" TargetMode="External"/><Relationship Id="rId170" Type="http://schemas.openxmlformats.org/officeDocument/2006/relationships/hyperlink" Target="https://m.edsoo.ru/8a14392a" TargetMode="External"/><Relationship Id="rId171" Type="http://schemas.openxmlformats.org/officeDocument/2006/relationships/hyperlink" Target="https://m.edsoo.ru/8a14392a" TargetMode="External"/><Relationship Id="rId172" Type="http://schemas.openxmlformats.org/officeDocument/2006/relationships/hyperlink" Target="https://m.edsoo.ru/8a143ab0" TargetMode="External"/><Relationship Id="rId173" Type="http://schemas.openxmlformats.org/officeDocument/2006/relationships/hyperlink" Target="https://m.edsoo.ru/8a143de4" TargetMode="External"/><Relationship Id="rId174" Type="http://schemas.openxmlformats.org/officeDocument/2006/relationships/hyperlink" Target="https://m.edsoo.ru/8a143de4" TargetMode="External"/><Relationship Id="rId175" Type="http://schemas.openxmlformats.org/officeDocument/2006/relationships/hyperlink" Target="https://m.edsoo.ru/8a14406e" TargetMode="External"/><Relationship Id="rId176" Type="http://schemas.openxmlformats.org/officeDocument/2006/relationships/hyperlink" Target="https://m.edsoo.ru/8a1441a4" TargetMode="External"/><Relationship Id="rId177" Type="http://schemas.openxmlformats.org/officeDocument/2006/relationships/hyperlink" Target="https://m.edsoo.ru/8a1442da" TargetMode="External"/><Relationship Id="rId178" Type="http://schemas.openxmlformats.org/officeDocument/2006/relationships/hyperlink" Target="https://m.edsoo.ru/8a143f06" TargetMode="External"/><Relationship Id="rId179" Type="http://schemas.openxmlformats.org/officeDocument/2006/relationships/hyperlink" Target="https://m.edsoo.ru/8a1443fc" TargetMode="External"/><Relationship Id="rId180" Type="http://schemas.openxmlformats.org/officeDocument/2006/relationships/hyperlink" Target="https://m.edsoo.ru/8a144578" TargetMode="External"/><Relationship Id="rId181" Type="http://schemas.openxmlformats.org/officeDocument/2006/relationships/hyperlink" Target="https://m.edsoo.ru/8a1447a8" TargetMode="External"/><Relationship Id="rId182" Type="http://schemas.openxmlformats.org/officeDocument/2006/relationships/hyperlink" Target="https://m.edsoo.ru/8a144960" TargetMode="External"/><Relationship Id="rId183" Type="http://schemas.openxmlformats.org/officeDocument/2006/relationships/hyperlink" Target="https://m.edsoo.ru/8a144a8c" TargetMode="External"/><Relationship Id="rId184" Type="http://schemas.openxmlformats.org/officeDocument/2006/relationships/hyperlink" Target="https://m.edsoo.ru/8a144d52" TargetMode="External"/><Relationship Id="rId185" Type="http://schemas.openxmlformats.org/officeDocument/2006/relationships/hyperlink" Target="https://m.edsoo.ru/8a144d52" TargetMode="External"/><Relationship Id="rId186" Type="http://schemas.openxmlformats.org/officeDocument/2006/relationships/hyperlink" Target="https://m.edsoo.ru/8a144d52" TargetMode="External"/><Relationship Id="rId187" Type="http://schemas.openxmlformats.org/officeDocument/2006/relationships/hyperlink" Target="https://m.edsoo.ru/8a144fbe" TargetMode="External"/><Relationship Id="rId188" Type="http://schemas.openxmlformats.org/officeDocument/2006/relationships/hyperlink" Target="https://m.edsoo.ru/8a14539c" TargetMode="External"/><Relationship Id="rId189" Type="http://schemas.openxmlformats.org/officeDocument/2006/relationships/hyperlink" Target="https://m.edsoo.ru/8a14550e" TargetMode="External"/><Relationship Id="rId190" Type="http://schemas.openxmlformats.org/officeDocument/2006/relationships/hyperlink" Target="https://m.edsoo.ru/8a144c3a" TargetMode="External"/><Relationship Id="rId191" Type="http://schemas.openxmlformats.org/officeDocument/2006/relationships/hyperlink" Target="https://m.edsoo.ru/8a1458c4" TargetMode="External"/><Relationship Id="rId192" Type="http://schemas.openxmlformats.org/officeDocument/2006/relationships/hyperlink" Target="https://m.edsoo.ru/8a145c48" TargetMode="External"/><Relationship Id="rId193" Type="http://schemas.openxmlformats.org/officeDocument/2006/relationships/hyperlink" Target="https://m.edsoo.ru/8a145b08" TargetMode="External"/><Relationship Id="rId194" Type="http://schemas.openxmlformats.org/officeDocument/2006/relationships/hyperlink" Target="http://resh.edu.ru/" TargetMode="External"/><Relationship Id="rId195" Type="http://schemas.openxmlformats.org/officeDocument/2006/relationships/hyperlink" Target="https://m.edsoo.ru/8a145c48" TargetMode="External"/><Relationship Id="rId196" Type="http://schemas.openxmlformats.org/officeDocument/2006/relationships/hyperlink" Target="https://m.edsoo.ru/8a14635a" TargetMode="External"/><Relationship Id="rId197" Type="http://schemas.openxmlformats.org/officeDocument/2006/relationships/hyperlink" Target="https://m.edsoo.ru/8a14635a" TargetMode="External"/><Relationship Id="rId198" Type="http://schemas.openxmlformats.org/officeDocument/2006/relationships/hyperlink" Target="https://m.edsoo.ru/8a146620" TargetMode="External"/><Relationship Id="rId199" Type="http://schemas.openxmlformats.org/officeDocument/2006/relationships/hyperlink" Target="http://resh.edu.ru/" TargetMode="External"/><Relationship Id="rId200" Type="http://schemas.openxmlformats.org/officeDocument/2006/relationships/hyperlink" Target="http://resh.edu.ru/" TargetMode="External"/><Relationship Id="rId201" Type="http://schemas.openxmlformats.org/officeDocument/2006/relationships/hyperlink" Target="http://resh.edu.ru/" TargetMode="External"/><Relationship Id="rId202" Type="http://schemas.openxmlformats.org/officeDocument/2006/relationships/hyperlink" Target="https://m.edsoo.ru/8a146e0e" TargetMode="External"/><Relationship Id="rId203" Type="http://schemas.openxmlformats.org/officeDocument/2006/relationships/hyperlink" Target="https://m.edsoo.ru/8a146fda" TargetMode="External"/><Relationship Id="rId204" Type="http://schemas.openxmlformats.org/officeDocument/2006/relationships/hyperlink" Target="https://m.edsoo.ru/8a1472c8" TargetMode="External"/><Relationship Id="rId205" Type="http://schemas.openxmlformats.org/officeDocument/2006/relationships/hyperlink" Target="https://m.edsoo.ru/8a14714c" TargetMode="External"/><Relationship Id="rId206" Type="http://schemas.openxmlformats.org/officeDocument/2006/relationships/hyperlink" Target="https://m.edsoo.ru/8a14714c" TargetMode="External"/><Relationship Id="rId207" Type="http://schemas.openxmlformats.org/officeDocument/2006/relationships/hyperlink" Target="https://m.edsoo.ru/8a14714c" TargetMode="External"/><Relationship Id="rId208" Type="http://schemas.openxmlformats.org/officeDocument/2006/relationships/hyperlink" Target="https://m.edsoo.ru/8a147426" TargetMode="External"/><Relationship Id="rId209" Type="http://schemas.openxmlformats.org/officeDocument/2006/relationships/hyperlink" Target="https://m.edsoo.ru/8a147750" TargetMode="External"/><Relationship Id="rId210" Type="http://schemas.openxmlformats.org/officeDocument/2006/relationships/hyperlink" Target="https://m.edsoo.ru/8a147750" TargetMode="External"/><Relationship Id="rId211" Type="http://schemas.openxmlformats.org/officeDocument/2006/relationships/hyperlink" Target="https://m.edsoo.ru/8a147c82" TargetMode="External"/><Relationship Id="rId212" Type="http://schemas.openxmlformats.org/officeDocument/2006/relationships/hyperlink" Target="https://m.edsoo.ru/8a147f16" TargetMode="External"/><Relationship Id="rId213" Type="http://schemas.openxmlformats.org/officeDocument/2006/relationships/hyperlink" Target="https://m.edsoo.ru/8a147f16" TargetMode="External"/><Relationship Id="rId214" Type="http://schemas.openxmlformats.org/officeDocument/2006/relationships/hyperlink" Target="https://m.edsoo.ru/8a147f16" TargetMode="External"/><Relationship Id="rId215" Type="http://schemas.openxmlformats.org/officeDocument/2006/relationships/hyperlink" Target="https://m.edsoo.ru/8a147f16" TargetMode="External"/><Relationship Id="rId216" Type="http://schemas.openxmlformats.org/officeDocument/2006/relationships/hyperlink" Target="https://m.edsoo.ru/8a1480e2" TargetMode="External"/><Relationship Id="rId217" Type="http://schemas.openxmlformats.org/officeDocument/2006/relationships/hyperlink" Target="https://m.edsoo.ru/8a148524" TargetMode="External"/><Relationship Id="rId218" Type="http://schemas.openxmlformats.org/officeDocument/2006/relationships/hyperlink" Target="https://m.edsoo.ru/8a148650" TargetMode="External"/><Relationship Id="rId219" Type="http://schemas.openxmlformats.org/officeDocument/2006/relationships/hyperlink" Target="https://m.edsoo.ru/8a148650" TargetMode="External"/><Relationship Id="rId220" Type="http://schemas.openxmlformats.org/officeDocument/2006/relationships/hyperlink" Target="https://m.edsoo.ru/8a148650" TargetMode="External"/><Relationship Id="rId221" Type="http://schemas.openxmlformats.org/officeDocument/2006/relationships/hyperlink" Target="https://m.edsoo.ru/8a148920" TargetMode="Externa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LibreOffice/7.2.4.1$Windows_X86_64 LibreOffice_project/27d75539669ac387bb498e35313b970b7fe9c4f9</Application>
  <AppVersion>15.0000</AppVersion>
  <Pages>59</Pages>
  <Words>7187</Words>
  <Characters>54279</Characters>
  <CharactersWithSpaces>60684</CharactersWithSpaces>
  <Paragraphs>1429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2026-08-26T14:21:42Z</dcterms:modified>
  <cp:revision>1</cp:revision>
  <dc:subject/>
  <dc:title/>
</cp:coreProperties>
</file>